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14:paraId="36FC67DF" w14:textId="77777777">
      <w:bookmarkStart w:name="bm_txtAanhef" w:id="0"/>
      <w:bookmarkStart w:name="bm_start" w:id="1"/>
      <w:bookmarkStart w:name="_GoBack" w:id="2"/>
      <w:bookmarkEnd w:id="2"/>
      <w:r>
        <w:t xml:space="preserve"> </w:t>
      </w:r>
      <w:bookmarkEnd w:id="0"/>
      <w:bookmarkEnd w:id="1"/>
    </w:p>
    <w:p w:rsidR="007512A2" w:rsidP="00C37FE1" w:rsidRDefault="007512A2" w14:paraId="0C299B40" w14:textId="77777777">
      <w:r>
        <w:t>Geachte Voorzitter,</w:t>
      </w:r>
    </w:p>
    <w:p w:rsidR="007512A2" w:rsidP="00C37FE1" w:rsidRDefault="007512A2" w14:paraId="3335936F" w14:textId="77777777"/>
    <w:p w:rsidRPr="00C37FE1" w:rsidR="00C37FE1" w:rsidP="00C37FE1" w:rsidRDefault="007512A2" w14:paraId="2965D11B" w14:textId="77777777">
      <w:r>
        <w:t>Met verwijzing naar de schriftelijke inbreng van de Tweede Kamer d.d. 24 november 2016 naar aanleiding van de geannoteerde agenda voor de Raad Buitenlandse Zaken Ontwikkelingssamenwerking die op 28 november a.s. zal plaatsvinden, gaan uw Kamer hierbij de antwoorden toe van de zijde van het kabinet.</w:t>
      </w:r>
      <w:r w:rsidR="002D4824">
        <w:t xml:space="preserve"> </w:t>
      </w:r>
    </w:p>
    <w:p w:rsidR="00C37FE1" w:rsidP="00C37FE1" w:rsidRDefault="007512A2" w14:paraId="4213D319" w14:textId="77777777">
      <w:bookmarkStart w:name="bm_txtend" w:id="3"/>
      <w:r>
        <w:br/>
      </w:r>
      <w:r>
        <w:br/>
      </w:r>
      <w:r>
        <w:br/>
      </w:r>
      <w:bookmarkEnd w:id="3"/>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7512A2" w14:paraId="17BDEA10" w14:textId="77777777">
        <w:tc>
          <w:tcPr>
            <w:tcW w:w="4500" w:type="pct"/>
          </w:tcPr>
          <w:p w:rsidRPr="00C37FE1" w:rsidR="002F6C89" w:rsidP="002F6C89" w:rsidRDefault="007512A2" w14:paraId="0D963B34" w14:textId="77777777">
            <w:bookmarkStart w:name="bm_groet" w:id="4"/>
            <w:r>
              <w:t>De Minister voor Buitenlandse Handel</w:t>
            </w:r>
            <w:bookmarkEnd w:id="4"/>
          </w:p>
        </w:tc>
        <w:tc>
          <w:tcPr>
            <w:tcW w:w="2500" w:type="pct"/>
          </w:tcPr>
          <w:p w:rsidRPr="00C37FE1" w:rsidR="002F6C89" w:rsidP="002F6C89" w:rsidRDefault="007512A2" w14:paraId="5769FA8D" w14:textId="77777777">
            <w:bookmarkStart w:name="bm_groetam" w:id="5"/>
            <w:r>
              <w:t xml:space="preserve"> </w:t>
            </w:r>
            <w:bookmarkEnd w:id="5"/>
          </w:p>
        </w:tc>
      </w:tr>
      <w:tr w:rsidRPr="00C37FE1" w:rsidR="004B0BDA" w:rsidTr="007512A2" w14:paraId="6F7C58F5" w14:textId="77777777">
        <w:tc>
          <w:tcPr>
            <w:tcW w:w="4500" w:type="pct"/>
          </w:tcPr>
          <w:p w:rsidR="007512A2" w:rsidP="002F6C89" w:rsidRDefault="007512A2" w14:paraId="6BC91E6F" w14:textId="77777777">
            <w:bookmarkStart w:name="bm_groet1" w:id="6"/>
            <w:r>
              <w:t>en Ontwikkelingssamenwerking,</w:t>
            </w:r>
          </w:p>
          <w:p w:rsidR="007512A2" w:rsidP="002F6C89" w:rsidRDefault="007512A2" w14:paraId="1DA17220" w14:textId="77777777"/>
          <w:p w:rsidR="007512A2" w:rsidP="002F6C89" w:rsidRDefault="007512A2" w14:paraId="55A3FB62" w14:textId="77777777"/>
          <w:p w:rsidR="007512A2" w:rsidP="002F6C89" w:rsidRDefault="007512A2" w14:paraId="0EEFBC91" w14:textId="77777777"/>
          <w:p w:rsidRPr="00C37FE1" w:rsidR="004B0BDA" w:rsidP="002F6C89" w:rsidRDefault="007512A2" w14:paraId="1E21B19D" w14:textId="77777777">
            <w:proofErr w:type="spellStart"/>
            <w:r>
              <w:t>Lilianne</w:t>
            </w:r>
            <w:proofErr w:type="spellEnd"/>
            <w:r>
              <w:t xml:space="preserve"> </w:t>
            </w:r>
            <w:proofErr w:type="spellStart"/>
            <w:r>
              <w:t>Ploumen</w:t>
            </w:r>
            <w:bookmarkEnd w:id="6"/>
            <w:proofErr w:type="spellEnd"/>
          </w:p>
        </w:tc>
        <w:tc>
          <w:tcPr>
            <w:tcW w:w="2500" w:type="pct"/>
          </w:tcPr>
          <w:p w:rsidRPr="00C37FE1" w:rsidR="004B0BDA" w:rsidP="002F6C89" w:rsidRDefault="007512A2" w14:paraId="0DA78A96" w14:textId="77777777">
            <w:bookmarkStart w:name="bm_groetam1" w:id="7"/>
            <w:r>
              <w:t xml:space="preserve"> </w:t>
            </w:r>
            <w:bookmarkEnd w:id="7"/>
          </w:p>
        </w:tc>
      </w:tr>
    </w:tbl>
    <w:p w:rsidRPr="00825019" w:rsidR="00825019" w:rsidP="00D36B95" w:rsidRDefault="00C37FE1" w14:paraId="106D9F40" w14:textId="77777777">
      <w:bookmarkStart w:name="bm_antwoord" w:id="8"/>
      <w:r w:rsidRPr="00C37FE1">
        <w:t xml:space="preserve"> </w:t>
      </w:r>
      <w:bookmarkEnd w:id="8"/>
    </w:p>
    <w:sectPr w:rsidRPr="00825019" w:rsidR="00825019" w:rsidSect="00482A7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60722" w14:textId="77777777" w:rsidR="007512A2" w:rsidRDefault="007512A2">
      <w:r>
        <w:separator/>
      </w:r>
    </w:p>
    <w:p w14:paraId="5DFC79D1" w14:textId="77777777" w:rsidR="007512A2" w:rsidRDefault="007512A2"/>
  </w:endnote>
  <w:endnote w:type="continuationSeparator" w:id="0">
    <w:p w14:paraId="03AE6845" w14:textId="77777777" w:rsidR="007512A2" w:rsidRDefault="007512A2">
      <w:r>
        <w:continuationSeparator/>
      </w:r>
    </w:p>
    <w:p w14:paraId="54E2DC6F" w14:textId="77777777" w:rsidR="007512A2" w:rsidRDefault="007512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4907A" w14:textId="77777777" w:rsidR="0014093E" w:rsidRDefault="0014093E">
    <w:pPr>
      <w:pStyle w:val="Voettekst"/>
    </w:pPr>
  </w:p>
  <w:p w14:paraId="7A175CF4"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6843B4F6" w14:textId="77777777">
      <w:trPr>
        <w:trHeight w:hRule="exact" w:val="240"/>
      </w:trPr>
      <w:tc>
        <w:tcPr>
          <w:tcW w:w="7752" w:type="dxa"/>
          <w:shd w:val="clear" w:color="auto" w:fill="auto"/>
        </w:tcPr>
        <w:p w14:paraId="6D55E52A" w14:textId="77777777" w:rsidR="0014093E" w:rsidRDefault="0014093E" w:rsidP="002B153C">
          <w:r>
            <w:t>VERTROUWELIJK</w:t>
          </w:r>
        </w:p>
      </w:tc>
      <w:tc>
        <w:tcPr>
          <w:tcW w:w="2148" w:type="dxa"/>
        </w:tcPr>
        <w:p w14:paraId="13456516"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7512A2">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rsidR="007512A2">
              <w:t>1</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144A22CF" w14:textId="77777777">
      <w:trPr>
        <w:trHeight w:hRule="exact" w:val="240"/>
      </w:trPr>
      <w:tc>
        <w:tcPr>
          <w:tcW w:w="7752" w:type="dxa"/>
          <w:shd w:val="clear" w:color="auto" w:fill="auto"/>
        </w:tcPr>
        <w:p w14:paraId="064B8489" w14:textId="77777777" w:rsidR="0014093E" w:rsidRDefault="0014093E" w:rsidP="002B153C">
          <w:bookmarkStart w:id="13" w:name="bmVoettekst1"/>
        </w:p>
      </w:tc>
      <w:tc>
        <w:tcPr>
          <w:tcW w:w="2148" w:type="dxa"/>
        </w:tcPr>
        <w:p w14:paraId="1A283A1D" w14:textId="77777777" w:rsidR="0014093E" w:rsidRDefault="0014093E"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7512A2">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7512A2">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7512A2">
            <w:rPr>
              <w:rStyle w:val="Huisstijl-GegevenCharChar"/>
            </w:rPr>
            <w:t>van</w:t>
          </w:r>
          <w:r>
            <w:rPr>
              <w:rStyle w:val="Huisstijl-GegevenCharChar"/>
            </w:rPr>
            <w:fldChar w:fldCharType="end"/>
          </w:r>
          <w:r>
            <w:t xml:space="preserve"> </w:t>
          </w:r>
          <w:fldSimple w:instr=" NUMPAGES   \* MERGEFORMAT ">
            <w:r w:rsidR="007512A2">
              <w:t>1</w:t>
            </w:r>
          </w:fldSimple>
        </w:p>
      </w:tc>
    </w:tr>
    <w:bookmarkEnd w:id="13"/>
  </w:tbl>
  <w:p w14:paraId="7B26227B" w14:textId="77777777" w:rsidR="0014093E" w:rsidRPr="00BC3B53" w:rsidRDefault="0014093E" w:rsidP="00BC3B53">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2F6D9032" w14:textId="77777777">
      <w:trPr>
        <w:trHeight w:hRule="exact" w:val="240"/>
      </w:trPr>
      <w:tc>
        <w:tcPr>
          <w:tcW w:w="7752" w:type="dxa"/>
          <w:shd w:val="clear" w:color="auto" w:fill="auto"/>
        </w:tcPr>
        <w:p w14:paraId="56B6B29F" w14:textId="77777777" w:rsidR="0014093E" w:rsidRDefault="0014093E" w:rsidP="00023E9A"/>
      </w:tc>
      <w:tc>
        <w:tcPr>
          <w:tcW w:w="2148" w:type="dxa"/>
        </w:tcPr>
        <w:p w14:paraId="39EF611E" w14:textId="1307395E" w:rsidR="0014093E" w:rsidRDefault="0014093E"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7512A2">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C417B3">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7512A2">
            <w:rPr>
              <w:rStyle w:val="Huisstijl-GegevenCharChar"/>
            </w:rPr>
            <w:t>van</w:t>
          </w:r>
          <w:r>
            <w:rPr>
              <w:rStyle w:val="Huisstijl-GegevenCharChar"/>
            </w:rPr>
            <w:fldChar w:fldCharType="end"/>
          </w:r>
          <w:r>
            <w:t xml:space="preserve"> </w:t>
          </w:r>
          <w:fldSimple w:instr=" NUMPAGES   \* MERGEFORMAT ">
            <w:r w:rsidR="00C417B3">
              <w:t>1</w:t>
            </w:r>
          </w:fldSimple>
        </w:p>
      </w:tc>
    </w:tr>
  </w:tbl>
  <w:p w14:paraId="19418EE8" w14:textId="77777777" w:rsidR="0014093E" w:rsidRPr="00BC3B53" w:rsidRDefault="0014093E" w:rsidP="00023E9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31179" w14:textId="77777777" w:rsidR="007512A2" w:rsidRDefault="007512A2">
      <w:r>
        <w:separator/>
      </w:r>
    </w:p>
    <w:p w14:paraId="374223C7" w14:textId="77777777" w:rsidR="007512A2" w:rsidRDefault="007512A2"/>
  </w:footnote>
  <w:footnote w:type="continuationSeparator" w:id="0">
    <w:p w14:paraId="20AB7A60" w14:textId="77777777" w:rsidR="007512A2" w:rsidRDefault="007512A2">
      <w:r>
        <w:continuationSeparator/>
      </w:r>
    </w:p>
    <w:p w14:paraId="6D8269FF" w14:textId="77777777" w:rsidR="007512A2" w:rsidRDefault="007512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01495" w14:textId="77777777" w:rsidR="0014093E" w:rsidRDefault="0014093E">
    <w:pPr>
      <w:pStyle w:val="Koptekst"/>
    </w:pPr>
  </w:p>
  <w:p w14:paraId="73024B14" w14:textId="77777777"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B736A" w14:textId="77777777" w:rsidR="0014093E" w:rsidRDefault="0014093E" w:rsidP="004F44C2">
    <w:pPr>
      <w:pStyle w:val="Koptekst"/>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14:anchorId="53AC57B2" wp14:editId="15AD20E8">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50531C9B" w14:textId="77777777">
                            <w:tc>
                              <w:tcPr>
                                <w:tcW w:w="2160" w:type="dxa"/>
                                <w:shd w:val="clear" w:color="auto" w:fill="auto"/>
                              </w:tcPr>
                              <w:p w14:paraId="56BA9E2E" w14:textId="77777777" w:rsidR="0014093E" w:rsidRPr="00FB2EB1" w:rsidRDefault="007512A2" w:rsidP="00D20117">
                                <w:pPr>
                                  <w:pStyle w:val="Huisstijl-Adres"/>
                                  <w:rPr>
                                    <w:b/>
                                    <w:vanish/>
                                  </w:rPr>
                                </w:pPr>
                                <w:bookmarkStart w:id="9" w:name="bm_txtdirectie2"/>
                                <w:r>
                                  <w:rPr>
                                    <w:b/>
                                  </w:rPr>
                                  <w:t>Directie Integratie Europa</w:t>
                                </w:r>
                                <w:bookmarkEnd w:id="9"/>
                                <w:r w:rsidR="0014093E">
                                  <w:rPr>
                                    <w:b/>
                                  </w:rPr>
                                  <w:t xml:space="preserve"> </w:t>
                                </w:r>
                                <w:bookmarkStart w:id="10" w:name="bm_ministerie2"/>
                                <w:r w:rsidR="0014093E">
                                  <w:rPr>
                                    <w:b/>
                                  </w:rPr>
                                  <w:t xml:space="preserve"> </w:t>
                                </w:r>
                                <w:bookmarkEnd w:id="10"/>
                              </w:p>
                            </w:tc>
                          </w:tr>
                          <w:tr w:rsidR="0014093E" w14:paraId="2623802C" w14:textId="77777777">
                            <w:trPr>
                              <w:trHeight w:hRule="exact" w:val="200"/>
                            </w:trPr>
                            <w:tc>
                              <w:tcPr>
                                <w:tcW w:w="2160" w:type="dxa"/>
                                <w:shd w:val="clear" w:color="auto" w:fill="auto"/>
                              </w:tcPr>
                              <w:p w14:paraId="1F7D549B" w14:textId="77777777" w:rsidR="0014093E" w:rsidRPr="00DF54D9" w:rsidRDefault="0014093E" w:rsidP="004F44C2"/>
                            </w:tc>
                          </w:tr>
                          <w:bookmarkStart w:id="11" w:name="bm_date2"/>
                          <w:bookmarkEnd w:id="11"/>
                          <w:tr w:rsidR="0014093E" w:rsidRPr="00496319" w14:paraId="744D99A4" w14:textId="77777777">
                            <w:tc>
                              <w:tcPr>
                                <w:tcW w:w="2160" w:type="dxa"/>
                                <w:shd w:val="clear" w:color="auto" w:fill="auto"/>
                              </w:tcPr>
                              <w:p w14:paraId="3AF8E4DD" w14:textId="77777777" w:rsidR="0014093E" w:rsidRDefault="0014093E" w:rsidP="004F44C2">
                                <w:pPr>
                                  <w:pStyle w:val="Huisstijl-Kopje"/>
                                </w:pPr>
                                <w:r>
                                  <w:fldChar w:fldCharType="begin"/>
                                </w:r>
                                <w:r>
                                  <w:instrText xml:space="preserve"> DOCPROPERTY  L_REFERENCE  \* MERGEFORMAT </w:instrText>
                                </w:r>
                                <w:r>
                                  <w:fldChar w:fldCharType="separate"/>
                                </w:r>
                                <w:r w:rsidR="007512A2">
                                  <w:t>Onze Referentie</w:t>
                                </w:r>
                                <w:r>
                                  <w:fldChar w:fldCharType="end"/>
                                </w:r>
                              </w:p>
                              <w:p w14:paraId="7970B3B2" w14:textId="77777777" w:rsidR="0014093E" w:rsidRDefault="007512A2" w:rsidP="004F44C2">
                                <w:pPr>
                                  <w:pStyle w:val="Huisstijl-Gegeven"/>
                                </w:pPr>
                                <w:bookmarkStart w:id="12" w:name="bm_reference2"/>
                                <w:r>
                                  <w:t>MinBuZa-2016.</w:t>
                                </w:r>
                                <w:bookmarkEnd w:id="12"/>
                              </w:p>
                              <w:p w14:paraId="73AAA374" w14:textId="77777777" w:rsidR="0014093E" w:rsidRPr="00F93F9E" w:rsidRDefault="0014093E" w:rsidP="004F44C2">
                                <w:pPr>
                                  <w:pStyle w:val="Huisstijl-Gegeven"/>
                                </w:pPr>
                              </w:p>
                            </w:tc>
                          </w:tr>
                          <w:tr w:rsidR="0014093E" w14:paraId="4ABC727A" w14:textId="77777777">
                            <w:trPr>
                              <w:trHeight w:val="930"/>
                            </w:trPr>
                            <w:tc>
                              <w:tcPr>
                                <w:tcW w:w="2160" w:type="dxa"/>
                                <w:shd w:val="clear" w:color="auto" w:fill="auto"/>
                              </w:tcPr>
                              <w:p w14:paraId="600C1632" w14:textId="77777777" w:rsidR="0014093E" w:rsidRDefault="0014093E" w:rsidP="004F44C2">
                                <w:pPr>
                                  <w:pStyle w:val="Huisstijl-Voorwaarden"/>
                                </w:pPr>
                              </w:p>
                            </w:tc>
                          </w:tr>
                        </w:tbl>
                        <w:p w14:paraId="3A8084E4"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3AC57B2"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50531C9B" w14:textId="77777777">
                      <w:tc>
                        <w:tcPr>
                          <w:tcW w:w="2160" w:type="dxa"/>
                          <w:shd w:val="clear" w:color="auto" w:fill="auto"/>
                        </w:tcPr>
                        <w:p w14:paraId="56BA9E2E" w14:textId="77777777" w:rsidR="0014093E" w:rsidRPr="00FB2EB1" w:rsidRDefault="007512A2" w:rsidP="00D20117">
                          <w:pPr>
                            <w:pStyle w:val="Huisstijl-Adres"/>
                            <w:rPr>
                              <w:b/>
                              <w:vanish/>
                            </w:rPr>
                          </w:pPr>
                          <w:bookmarkStart w:id="12" w:name="bm_txtdirectie2"/>
                          <w:r>
                            <w:rPr>
                              <w:b/>
                            </w:rPr>
                            <w:t>Directie Integratie Europa</w:t>
                          </w:r>
                          <w:bookmarkEnd w:id="12"/>
                          <w:r w:rsidR="0014093E">
                            <w:rPr>
                              <w:b/>
                            </w:rPr>
                            <w:t xml:space="preserve"> </w:t>
                          </w:r>
                          <w:bookmarkStart w:id="13" w:name="bm_ministerie2"/>
                          <w:r w:rsidR="0014093E">
                            <w:rPr>
                              <w:b/>
                            </w:rPr>
                            <w:t xml:space="preserve"> </w:t>
                          </w:r>
                          <w:bookmarkEnd w:id="13"/>
                        </w:p>
                      </w:tc>
                    </w:tr>
                    <w:tr w:rsidR="0014093E" w14:paraId="2623802C" w14:textId="77777777">
                      <w:trPr>
                        <w:trHeight w:hRule="exact" w:val="200"/>
                      </w:trPr>
                      <w:tc>
                        <w:tcPr>
                          <w:tcW w:w="2160" w:type="dxa"/>
                          <w:shd w:val="clear" w:color="auto" w:fill="auto"/>
                        </w:tcPr>
                        <w:p w14:paraId="1F7D549B" w14:textId="77777777" w:rsidR="0014093E" w:rsidRPr="00DF54D9" w:rsidRDefault="0014093E" w:rsidP="004F44C2"/>
                      </w:tc>
                    </w:tr>
                    <w:bookmarkStart w:id="14" w:name="bm_date2"/>
                    <w:bookmarkEnd w:id="14"/>
                    <w:tr w:rsidR="0014093E" w:rsidRPr="00496319" w14:paraId="744D99A4" w14:textId="77777777">
                      <w:tc>
                        <w:tcPr>
                          <w:tcW w:w="2160" w:type="dxa"/>
                          <w:shd w:val="clear" w:color="auto" w:fill="auto"/>
                        </w:tcPr>
                        <w:p w14:paraId="3AF8E4DD" w14:textId="77777777" w:rsidR="0014093E" w:rsidRDefault="0014093E" w:rsidP="004F44C2">
                          <w:pPr>
                            <w:pStyle w:val="Huisstijl-Kopje"/>
                          </w:pPr>
                          <w:r>
                            <w:fldChar w:fldCharType="begin"/>
                          </w:r>
                          <w:r>
                            <w:instrText xml:space="preserve"> DOCPROPERTY  L_REFERENCE  \* MERGEFORMAT </w:instrText>
                          </w:r>
                          <w:r>
                            <w:fldChar w:fldCharType="separate"/>
                          </w:r>
                          <w:r w:rsidR="007512A2">
                            <w:t>Onze Referentie</w:t>
                          </w:r>
                          <w:r>
                            <w:fldChar w:fldCharType="end"/>
                          </w:r>
                        </w:p>
                        <w:p w14:paraId="7970B3B2" w14:textId="77777777" w:rsidR="0014093E" w:rsidRDefault="007512A2" w:rsidP="004F44C2">
                          <w:pPr>
                            <w:pStyle w:val="Huisstijl-Gegeven"/>
                          </w:pPr>
                          <w:bookmarkStart w:id="15" w:name="bm_reference2"/>
                          <w:r>
                            <w:t>MinBuZa-2016.</w:t>
                          </w:r>
                          <w:bookmarkEnd w:id="15"/>
                        </w:p>
                        <w:p w14:paraId="73AAA374" w14:textId="77777777" w:rsidR="0014093E" w:rsidRPr="00F93F9E" w:rsidRDefault="0014093E" w:rsidP="004F44C2">
                          <w:pPr>
                            <w:pStyle w:val="Huisstijl-Gegeven"/>
                          </w:pPr>
                        </w:p>
                      </w:tc>
                    </w:tr>
                    <w:tr w:rsidR="0014093E" w14:paraId="4ABC727A" w14:textId="77777777">
                      <w:trPr>
                        <w:trHeight w:val="930"/>
                      </w:trPr>
                      <w:tc>
                        <w:tcPr>
                          <w:tcW w:w="2160" w:type="dxa"/>
                          <w:shd w:val="clear" w:color="auto" w:fill="auto"/>
                        </w:tcPr>
                        <w:p w14:paraId="600C1632" w14:textId="77777777" w:rsidR="0014093E" w:rsidRDefault="0014093E" w:rsidP="004F44C2">
                          <w:pPr>
                            <w:pStyle w:val="Huisstijl-Voorwaarden"/>
                          </w:pPr>
                        </w:p>
                      </w:tc>
                    </w:tr>
                  </w:tbl>
                  <w:p w14:paraId="3A8084E4"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7A5FEB8C" w14:textId="77777777" w:rsidTr="00733C20">
      <w:trPr>
        <w:trHeight w:hRule="exact" w:val="96"/>
      </w:trPr>
      <w:tc>
        <w:tcPr>
          <w:tcW w:w="7520" w:type="dxa"/>
          <w:shd w:val="clear" w:color="auto" w:fill="auto"/>
        </w:tcPr>
        <w:p w14:paraId="5DF77C14" w14:textId="77777777" w:rsidR="0014093E" w:rsidRPr="00275984" w:rsidRDefault="0014093E" w:rsidP="004F44C2">
          <w:pPr>
            <w:spacing w:line="240" w:lineRule="auto"/>
            <w:rPr>
              <w:sz w:val="12"/>
              <w:szCs w:val="12"/>
            </w:rPr>
          </w:pPr>
        </w:p>
      </w:tc>
    </w:tr>
  </w:tbl>
  <w:p w14:paraId="4CDC435C" w14:textId="77777777" w:rsidR="0014093E" w:rsidRPr="00740712" w:rsidRDefault="0014093E" w:rsidP="004F44C2"/>
  <w:p w14:paraId="3910F0AC" w14:textId="77777777"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F36B6" w14:textId="77777777" w:rsidR="0014093E" w:rsidRDefault="0014093E" w:rsidP="00BC4AE3">
    <w:pPr>
      <w:pStyle w:val="Koptekst"/>
    </w:pPr>
    <w:r>
      <w:rPr>
        <w:noProof/>
      </w:rPr>
      <mc:AlternateContent>
        <mc:Choice Requires="wps">
          <w:drawing>
            <wp:anchor distT="0" distB="0" distL="114300" distR="114300" simplePos="0" relativeHeight="251657216" behindDoc="0" locked="0" layoutInCell="1" allowOverlap="1" wp14:anchorId="2DD42492" wp14:editId="3E8BC909">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2B6A790A" w14:textId="77777777">
                            <w:trPr>
                              <w:trHeight w:val="2636"/>
                            </w:trPr>
                            <w:tc>
                              <w:tcPr>
                                <w:tcW w:w="737" w:type="dxa"/>
                                <w:shd w:val="clear" w:color="auto" w:fill="auto"/>
                              </w:tcPr>
                              <w:p w14:paraId="1A109CBC" w14:textId="77777777" w:rsidR="0014093E" w:rsidRDefault="0014093E" w:rsidP="00B42DFA">
                                <w:pPr>
                                  <w:spacing w:line="240" w:lineRule="auto"/>
                                </w:pPr>
                              </w:p>
                            </w:tc>
                            <w:tc>
                              <w:tcPr>
                                <w:tcW w:w="5263" w:type="dxa"/>
                                <w:shd w:val="clear" w:color="auto" w:fill="auto"/>
                              </w:tcPr>
                              <w:p w14:paraId="0A59A062" w14:textId="77777777" w:rsidR="0014093E" w:rsidRDefault="0014093E" w:rsidP="00B42DFA">
                                <w:pPr>
                                  <w:spacing w:line="240" w:lineRule="auto"/>
                                </w:pPr>
                                <w:r>
                                  <w:rPr>
                                    <w:noProof/>
                                  </w:rPr>
                                  <w:drawing>
                                    <wp:inline distT="0" distB="0" distL="0" distR="0" wp14:anchorId="6834ACD2" wp14:editId="47D6E518">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2EB23945"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2B6A790A" w14:textId="77777777">
                      <w:trPr>
                        <w:trHeight w:val="2636"/>
                      </w:trPr>
                      <w:tc>
                        <w:tcPr>
                          <w:tcW w:w="737" w:type="dxa"/>
                          <w:shd w:val="clear" w:color="auto" w:fill="auto"/>
                        </w:tcPr>
                        <w:p w14:paraId="1A109CBC" w14:textId="77777777" w:rsidR="0014093E" w:rsidRDefault="0014093E" w:rsidP="00B42DFA">
                          <w:pPr>
                            <w:spacing w:line="240" w:lineRule="auto"/>
                          </w:pPr>
                        </w:p>
                      </w:tc>
                      <w:tc>
                        <w:tcPr>
                          <w:tcW w:w="5263" w:type="dxa"/>
                          <w:shd w:val="clear" w:color="auto" w:fill="auto"/>
                        </w:tcPr>
                        <w:p w14:paraId="0A59A062" w14:textId="77777777" w:rsidR="0014093E" w:rsidRDefault="0014093E" w:rsidP="00B42DFA">
                          <w:pPr>
                            <w:spacing w:line="240" w:lineRule="auto"/>
                          </w:pPr>
                          <w:r>
                            <w:rPr>
                              <w:noProof/>
                            </w:rPr>
                            <w:drawing>
                              <wp:inline distT="0" distB="0" distL="0" distR="0" wp14:anchorId="6834ACD2" wp14:editId="47D6E518">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2EB23945" w14:textId="77777777"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13AC2980" wp14:editId="4EC0D510">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7512A2" w14:paraId="10418081" w14:textId="77777777">
                            <w:tc>
                              <w:tcPr>
                                <w:tcW w:w="2160" w:type="dxa"/>
                                <w:shd w:val="clear" w:color="auto" w:fill="auto"/>
                              </w:tcPr>
                              <w:p w14:paraId="25336FD2" w14:textId="0A25DE82" w:rsidR="0014093E" w:rsidRPr="007512A2" w:rsidRDefault="007512A2" w:rsidP="00973C3C">
                                <w:pPr>
                                  <w:pStyle w:val="Huisstijl-Adres"/>
                                </w:pPr>
                                <w:bookmarkStart w:id="14" w:name="bm_txtdirectie"/>
                                <w:bookmarkStart w:id="15" w:name="bm_addressfrom"/>
                                <w:r w:rsidRPr="007512A2">
                                  <w:rPr>
                                    <w:b/>
                                  </w:rPr>
                                  <w:t>Directie Integratie Europa</w:t>
                                </w:r>
                                <w:bookmarkEnd w:id="14"/>
                                <w:r w:rsidR="0014093E" w:rsidRPr="007512A2">
                                  <w:br/>
                                  <w:t>Bezuidenhoutseweg 67</w:t>
                                </w:r>
                                <w:r w:rsidR="0014093E" w:rsidRPr="007512A2">
                                  <w:br/>
                                  <w:t>2594 AC Den Haag</w:t>
                                </w:r>
                                <w:r w:rsidR="0014093E" w:rsidRPr="007512A2">
                                  <w:br/>
                                  <w:t>Postbus 20061</w:t>
                                </w:r>
                                <w:r w:rsidR="0014093E" w:rsidRPr="007512A2">
                                  <w:br/>
                                  <w:t>Nederland</w:t>
                                </w:r>
                                <w:r w:rsidR="0014093E" w:rsidRPr="007512A2">
                                  <w:fldChar w:fldCharType="begin"/>
                                </w:r>
                                <w:r w:rsidR="0014093E" w:rsidRPr="007512A2">
                                  <w:instrText xml:space="preserve"> IF  </w:instrText>
                                </w:r>
                                <w:r w:rsidR="0014093E" w:rsidRPr="007512A2">
                                  <w:fldChar w:fldCharType="begin"/>
                                </w:r>
                                <w:r w:rsidR="0014093E" w:rsidRPr="007512A2">
                                  <w:instrText xml:space="preserve"> DOCPROPERTY "BZ_UseCountry" </w:instrText>
                                </w:r>
                                <w:r w:rsidR="0014093E" w:rsidRPr="007512A2">
                                  <w:fldChar w:fldCharType="separate"/>
                                </w:r>
                                <w:r w:rsidRPr="007512A2">
                                  <w:instrText>N</w:instrText>
                                </w:r>
                                <w:r w:rsidR="0014093E" w:rsidRPr="007512A2">
                                  <w:fldChar w:fldCharType="end"/>
                                </w:r>
                                <w:r w:rsidR="0014093E" w:rsidRPr="007512A2">
                                  <w:instrText>="Y" "</w:instrText>
                                </w:r>
                                <w:r w:rsidR="0014093E" w:rsidRPr="007512A2">
                                  <w:fldChar w:fldCharType="begin"/>
                                </w:r>
                                <w:r w:rsidR="0014093E" w:rsidRPr="007512A2">
                                  <w:instrText xml:space="preserve"> DOCPROPERTY "L_HomeCountry" </w:instrText>
                                </w:r>
                                <w:r w:rsidR="0014093E" w:rsidRPr="007512A2">
                                  <w:fldChar w:fldCharType="separate"/>
                                </w:r>
                                <w:r w:rsidR="0014093E" w:rsidRPr="007512A2">
                                  <w:instrText>Nederland</w:instrText>
                                </w:r>
                                <w:r w:rsidR="0014093E" w:rsidRPr="007512A2">
                                  <w:fldChar w:fldCharType="end"/>
                                </w:r>
                                <w:r w:rsidR="0014093E" w:rsidRPr="007512A2">
                                  <w:instrText>" ""</w:instrText>
                                </w:r>
                                <w:r w:rsidR="0014093E" w:rsidRPr="007512A2">
                                  <w:fldChar w:fldCharType="end"/>
                                </w:r>
                                <w:r w:rsidR="0014093E" w:rsidRPr="007512A2">
                                  <w:br/>
                                </w:r>
                                <w:r w:rsidR="00522E82" w:rsidRPr="007512A2">
                                  <w:t>www.rijksoverheid.nl</w:t>
                                </w:r>
                              </w:p>
                              <w:p w14:paraId="4155A295" w14:textId="77777777" w:rsidR="0014093E" w:rsidRPr="007512A2" w:rsidRDefault="0014093E" w:rsidP="00D20117">
                                <w:pPr>
                                  <w:pStyle w:val="Huisstijl-Adres"/>
                                  <w:rPr>
                                    <w:vanish/>
                                  </w:rPr>
                                </w:pPr>
                                <w:bookmarkStart w:id="16" w:name="bm_ministerie"/>
                                <w:bookmarkStart w:id="17" w:name="bm_aministerie"/>
                                <w:bookmarkEnd w:id="15"/>
                                <w:r w:rsidRPr="007512A2">
                                  <w:rPr>
                                    <w:b/>
                                    <w:vanish/>
                                  </w:rPr>
                                  <w:t xml:space="preserve"> </w:t>
                                </w:r>
                                <w:bookmarkEnd w:id="16"/>
                                <w:r w:rsidRPr="007512A2">
                                  <w:rPr>
                                    <w:b/>
                                    <w:vanish/>
                                  </w:rPr>
                                  <w:br/>
                                </w:r>
                                <w:bookmarkStart w:id="18" w:name="bm_adres"/>
                                <w:r w:rsidRPr="007512A2">
                                  <w:rPr>
                                    <w:vanish/>
                                  </w:rPr>
                                  <w:t xml:space="preserve"> </w:t>
                                </w:r>
                                <w:bookmarkEnd w:id="18"/>
                              </w:p>
                              <w:p w14:paraId="0D4AF910" w14:textId="77777777" w:rsidR="0014093E" w:rsidRPr="007512A2" w:rsidRDefault="0014093E" w:rsidP="00BC4AE3">
                                <w:pPr>
                                  <w:pStyle w:val="Huisstijl-Adres"/>
                                </w:pPr>
                                <w:bookmarkStart w:id="19" w:name="bm_email"/>
                                <w:bookmarkEnd w:id="17"/>
                                <w:bookmarkEnd w:id="19"/>
                              </w:p>
                            </w:tc>
                          </w:tr>
                          <w:tr w:rsidR="0014093E" w:rsidRPr="007512A2" w14:paraId="57F3CB18" w14:textId="77777777">
                            <w:trPr>
                              <w:trHeight w:hRule="exact" w:val="200"/>
                            </w:trPr>
                            <w:tc>
                              <w:tcPr>
                                <w:tcW w:w="2160" w:type="dxa"/>
                                <w:shd w:val="clear" w:color="auto" w:fill="auto"/>
                              </w:tcPr>
                              <w:p w14:paraId="3BEB965A" w14:textId="77777777" w:rsidR="0014093E" w:rsidRPr="007512A2" w:rsidRDefault="0014093E" w:rsidP="00BC4AE3"/>
                            </w:tc>
                          </w:tr>
                          <w:tr w:rsidR="0014093E" w:rsidRPr="007512A2" w14:paraId="76A1CBED" w14:textId="77777777">
                            <w:trPr>
                              <w:trHeight w:val="1740"/>
                            </w:trPr>
                            <w:tc>
                              <w:tcPr>
                                <w:tcW w:w="2160" w:type="dxa"/>
                                <w:shd w:val="clear" w:color="auto" w:fill="auto"/>
                              </w:tcPr>
                              <w:p w14:paraId="3EC32DBD" w14:textId="77777777" w:rsidR="0014093E" w:rsidRPr="007512A2" w:rsidRDefault="00E5505E" w:rsidP="00BC4AE3">
                                <w:pPr>
                                  <w:pStyle w:val="Huisstijl-Kopje"/>
                                </w:pPr>
                                <w:fldSimple w:instr=" DOCPROPERTY  L_REFERENCE  \* MERGEFORMAT ">
                                  <w:r w:rsidR="007512A2" w:rsidRPr="007512A2">
                                    <w:t>Onze Referentie</w:t>
                                  </w:r>
                                </w:fldSimple>
                              </w:p>
                              <w:p w14:paraId="60BE7337" w14:textId="5309A3AD" w:rsidR="0014093E" w:rsidRPr="007512A2" w:rsidRDefault="007512A2" w:rsidP="00BC4AE3">
                                <w:pPr>
                                  <w:pStyle w:val="Huisstijl-Gegeven"/>
                                </w:pPr>
                                <w:bookmarkStart w:id="20" w:name="bm_reference"/>
                                <w:r w:rsidRPr="007512A2">
                                  <w:t>MinBuZa-2016.</w:t>
                                </w:r>
                                <w:bookmarkEnd w:id="20"/>
                                <w:r w:rsidR="00E84360">
                                  <w:t>805650</w:t>
                                </w:r>
                              </w:p>
                              <w:p w14:paraId="0556F0BB" w14:textId="77777777" w:rsidR="0014093E" w:rsidRPr="007512A2" w:rsidRDefault="007512A2" w:rsidP="00BC4AE3">
                                <w:pPr>
                                  <w:pStyle w:val="Huisstijl-Kopje"/>
                                  <w:rPr>
                                    <w:vanish/>
                                  </w:rPr>
                                </w:pPr>
                                <w:r w:rsidRPr="007512A2">
                                  <w:rPr>
                                    <w:vanish/>
                                  </w:rPr>
                                  <w:fldChar w:fldCharType="begin"/>
                                </w:r>
                                <w:r w:rsidRPr="007512A2">
                                  <w:rPr>
                                    <w:vanish/>
                                  </w:rPr>
                                  <w:instrText xml:space="preserve"> DOCPROPERTY  L_YREFERENCE  \* MERGEFORMAT </w:instrText>
                                </w:r>
                                <w:r w:rsidRPr="007512A2">
                                  <w:rPr>
                                    <w:vanish/>
                                  </w:rPr>
                                  <w:fldChar w:fldCharType="separate"/>
                                </w:r>
                                <w:r w:rsidRPr="007512A2">
                                  <w:rPr>
                                    <w:vanish/>
                                  </w:rPr>
                                  <w:t>Uw Referentie</w:t>
                                </w:r>
                                <w:r w:rsidRPr="007512A2">
                                  <w:rPr>
                                    <w:vanish/>
                                  </w:rPr>
                                  <w:fldChar w:fldCharType="end"/>
                                </w:r>
                              </w:p>
                              <w:p w14:paraId="735DF10D" w14:textId="77777777" w:rsidR="0014093E" w:rsidRPr="007512A2" w:rsidRDefault="0014093E" w:rsidP="00BC4AE3">
                                <w:pPr>
                                  <w:pStyle w:val="Huisstijl-Gegeven"/>
                                  <w:rPr>
                                    <w:vanish/>
                                  </w:rPr>
                                </w:pPr>
                                <w:bookmarkStart w:id="21" w:name="bm_nummer"/>
                                <w:bookmarkEnd w:id="21"/>
                              </w:p>
                              <w:p w14:paraId="75F5659F" w14:textId="77777777" w:rsidR="0014093E" w:rsidRPr="007512A2" w:rsidRDefault="007512A2" w:rsidP="007F2529">
                                <w:pPr>
                                  <w:pStyle w:val="Huisstijl-Kopje"/>
                                  <w:rPr>
                                    <w:vanish/>
                                  </w:rPr>
                                </w:pPr>
                                <w:r w:rsidRPr="007512A2">
                                  <w:rPr>
                                    <w:vanish/>
                                  </w:rPr>
                                  <w:fldChar w:fldCharType="begin"/>
                                </w:r>
                                <w:r w:rsidRPr="007512A2">
                                  <w:rPr>
                                    <w:vanish/>
                                  </w:rPr>
                                  <w:instrText xml:space="preserve"> DOCPROPERTY  L_ENCLOSURES  \* MERGEFORMAT </w:instrText>
                                </w:r>
                                <w:r w:rsidRPr="007512A2">
                                  <w:rPr>
                                    <w:vanish/>
                                  </w:rPr>
                                  <w:fldChar w:fldCharType="separate"/>
                                </w:r>
                                <w:r w:rsidRPr="007512A2">
                                  <w:rPr>
                                    <w:vanish/>
                                  </w:rPr>
                                  <w:t>Bijlage(n)</w:t>
                                </w:r>
                                <w:r w:rsidRPr="007512A2">
                                  <w:rPr>
                                    <w:vanish/>
                                  </w:rPr>
                                  <w:fldChar w:fldCharType="end"/>
                                </w:r>
                              </w:p>
                              <w:p w14:paraId="62488629" w14:textId="77777777" w:rsidR="0014093E" w:rsidRPr="007512A2" w:rsidRDefault="0014093E" w:rsidP="00BC4AE3">
                                <w:pPr>
                                  <w:pStyle w:val="Huisstijl-Gegeven"/>
                                  <w:rPr>
                                    <w:vanish/>
                                  </w:rPr>
                                </w:pPr>
                                <w:bookmarkStart w:id="22" w:name="bm_enclosures"/>
                                <w:bookmarkEnd w:id="22"/>
                              </w:p>
                              <w:p w14:paraId="134FC769" w14:textId="77777777" w:rsidR="0014093E" w:rsidRPr="007512A2" w:rsidRDefault="0014093E" w:rsidP="00BC4AE3">
                                <w:pPr>
                                  <w:pStyle w:val="Huisstijl-Gegeven"/>
                                </w:pPr>
                              </w:p>
                            </w:tc>
                          </w:tr>
                          <w:tr w:rsidR="0014093E" w:rsidRPr="007512A2" w14:paraId="3AC20388" w14:textId="77777777">
                            <w:trPr>
                              <w:trHeight w:val="930"/>
                            </w:trPr>
                            <w:tc>
                              <w:tcPr>
                                <w:tcW w:w="2160" w:type="dxa"/>
                                <w:shd w:val="clear" w:color="auto" w:fill="auto"/>
                              </w:tcPr>
                              <w:p w14:paraId="3819398F" w14:textId="77777777" w:rsidR="0014093E" w:rsidRPr="007512A2" w:rsidRDefault="0014093E" w:rsidP="000A174A">
                                <w:pPr>
                                  <w:pStyle w:val="Huisstijl-Voorwaarden"/>
                                </w:pPr>
                              </w:p>
                            </w:tc>
                          </w:tr>
                        </w:tbl>
                        <w:p w14:paraId="400E576A" w14:textId="77777777" w:rsidR="0014093E" w:rsidRPr="007512A2"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7512A2" w14:paraId="10418081" w14:textId="77777777">
                      <w:tc>
                        <w:tcPr>
                          <w:tcW w:w="2160" w:type="dxa"/>
                          <w:shd w:val="clear" w:color="auto" w:fill="auto"/>
                        </w:tcPr>
                        <w:p w14:paraId="25336FD2" w14:textId="0A25DE82" w:rsidR="0014093E" w:rsidRPr="007512A2" w:rsidRDefault="007512A2" w:rsidP="00973C3C">
                          <w:pPr>
                            <w:pStyle w:val="Huisstijl-Adres"/>
                          </w:pPr>
                          <w:bookmarkStart w:id="23" w:name="bm_txtdirectie"/>
                          <w:bookmarkStart w:id="24" w:name="bm_addressfrom"/>
                          <w:r w:rsidRPr="007512A2">
                            <w:rPr>
                              <w:b/>
                            </w:rPr>
                            <w:t>Directie Integratie Europa</w:t>
                          </w:r>
                          <w:bookmarkEnd w:id="23"/>
                          <w:r w:rsidR="0014093E" w:rsidRPr="007512A2">
                            <w:br/>
                            <w:t>Bezuidenhoutseweg 67</w:t>
                          </w:r>
                          <w:r w:rsidR="0014093E" w:rsidRPr="007512A2">
                            <w:br/>
                            <w:t>2594 AC Den Haag</w:t>
                          </w:r>
                          <w:r w:rsidR="0014093E" w:rsidRPr="007512A2">
                            <w:br/>
                            <w:t>Postbus 20061</w:t>
                          </w:r>
                          <w:r w:rsidR="0014093E" w:rsidRPr="007512A2">
                            <w:br/>
                            <w:t>Nederland</w:t>
                          </w:r>
                          <w:r w:rsidR="0014093E" w:rsidRPr="007512A2">
                            <w:fldChar w:fldCharType="begin"/>
                          </w:r>
                          <w:r w:rsidR="0014093E" w:rsidRPr="007512A2">
                            <w:instrText xml:space="preserve"> IF  </w:instrText>
                          </w:r>
                          <w:r w:rsidR="0014093E" w:rsidRPr="007512A2">
                            <w:fldChar w:fldCharType="begin"/>
                          </w:r>
                          <w:r w:rsidR="0014093E" w:rsidRPr="007512A2">
                            <w:instrText xml:space="preserve"> DOCPROPERTY "BZ_UseCountry" </w:instrText>
                          </w:r>
                          <w:r w:rsidR="0014093E" w:rsidRPr="007512A2">
                            <w:fldChar w:fldCharType="separate"/>
                          </w:r>
                          <w:r w:rsidRPr="007512A2">
                            <w:instrText>N</w:instrText>
                          </w:r>
                          <w:r w:rsidR="0014093E" w:rsidRPr="007512A2">
                            <w:fldChar w:fldCharType="end"/>
                          </w:r>
                          <w:r w:rsidR="0014093E" w:rsidRPr="007512A2">
                            <w:instrText>="Y" "</w:instrText>
                          </w:r>
                          <w:r w:rsidR="0014093E" w:rsidRPr="007512A2">
                            <w:fldChar w:fldCharType="begin"/>
                          </w:r>
                          <w:r w:rsidR="0014093E" w:rsidRPr="007512A2">
                            <w:instrText xml:space="preserve"> DOCPROPERTY "L_HomeCountry" </w:instrText>
                          </w:r>
                          <w:r w:rsidR="0014093E" w:rsidRPr="007512A2">
                            <w:fldChar w:fldCharType="separate"/>
                          </w:r>
                          <w:r w:rsidR="0014093E" w:rsidRPr="007512A2">
                            <w:instrText>Nederland</w:instrText>
                          </w:r>
                          <w:r w:rsidR="0014093E" w:rsidRPr="007512A2">
                            <w:fldChar w:fldCharType="end"/>
                          </w:r>
                          <w:r w:rsidR="0014093E" w:rsidRPr="007512A2">
                            <w:instrText>" ""</w:instrText>
                          </w:r>
                          <w:r w:rsidR="0014093E" w:rsidRPr="007512A2">
                            <w:fldChar w:fldCharType="end"/>
                          </w:r>
                          <w:r w:rsidR="0014093E" w:rsidRPr="007512A2">
                            <w:br/>
                          </w:r>
                          <w:r w:rsidR="00522E82" w:rsidRPr="007512A2">
                            <w:t>www.rijksoverheid.nl</w:t>
                          </w:r>
                        </w:p>
                        <w:p w14:paraId="4155A295" w14:textId="77777777" w:rsidR="0014093E" w:rsidRPr="007512A2" w:rsidRDefault="0014093E" w:rsidP="00D20117">
                          <w:pPr>
                            <w:pStyle w:val="Huisstijl-Adres"/>
                            <w:rPr>
                              <w:vanish/>
                            </w:rPr>
                          </w:pPr>
                          <w:bookmarkStart w:id="25" w:name="bm_ministerie"/>
                          <w:bookmarkStart w:id="26" w:name="bm_aministerie"/>
                          <w:bookmarkEnd w:id="24"/>
                          <w:r w:rsidRPr="007512A2">
                            <w:rPr>
                              <w:b/>
                              <w:vanish/>
                            </w:rPr>
                            <w:t xml:space="preserve"> </w:t>
                          </w:r>
                          <w:bookmarkEnd w:id="25"/>
                          <w:r w:rsidRPr="007512A2">
                            <w:rPr>
                              <w:b/>
                              <w:vanish/>
                            </w:rPr>
                            <w:br/>
                          </w:r>
                          <w:bookmarkStart w:id="27" w:name="bm_adres"/>
                          <w:r w:rsidRPr="007512A2">
                            <w:rPr>
                              <w:vanish/>
                            </w:rPr>
                            <w:t xml:space="preserve"> </w:t>
                          </w:r>
                          <w:bookmarkEnd w:id="27"/>
                        </w:p>
                        <w:p w14:paraId="0D4AF910" w14:textId="77777777" w:rsidR="0014093E" w:rsidRPr="007512A2" w:rsidRDefault="0014093E" w:rsidP="00BC4AE3">
                          <w:pPr>
                            <w:pStyle w:val="Huisstijl-Adres"/>
                          </w:pPr>
                          <w:bookmarkStart w:id="28" w:name="bm_email"/>
                          <w:bookmarkEnd w:id="26"/>
                          <w:bookmarkEnd w:id="28"/>
                        </w:p>
                      </w:tc>
                    </w:tr>
                    <w:tr w:rsidR="0014093E" w:rsidRPr="007512A2" w14:paraId="57F3CB18" w14:textId="77777777">
                      <w:trPr>
                        <w:trHeight w:hRule="exact" w:val="200"/>
                      </w:trPr>
                      <w:tc>
                        <w:tcPr>
                          <w:tcW w:w="2160" w:type="dxa"/>
                          <w:shd w:val="clear" w:color="auto" w:fill="auto"/>
                        </w:tcPr>
                        <w:p w14:paraId="3BEB965A" w14:textId="77777777" w:rsidR="0014093E" w:rsidRPr="007512A2" w:rsidRDefault="0014093E" w:rsidP="00BC4AE3"/>
                      </w:tc>
                    </w:tr>
                    <w:tr w:rsidR="0014093E" w:rsidRPr="007512A2" w14:paraId="76A1CBED" w14:textId="77777777">
                      <w:trPr>
                        <w:trHeight w:val="1740"/>
                      </w:trPr>
                      <w:tc>
                        <w:tcPr>
                          <w:tcW w:w="2160" w:type="dxa"/>
                          <w:shd w:val="clear" w:color="auto" w:fill="auto"/>
                        </w:tcPr>
                        <w:p w14:paraId="3EC32DBD" w14:textId="77777777" w:rsidR="0014093E" w:rsidRPr="007512A2" w:rsidRDefault="00E5505E" w:rsidP="00BC4AE3">
                          <w:pPr>
                            <w:pStyle w:val="Huisstijl-Kopje"/>
                          </w:pPr>
                          <w:fldSimple w:instr=" DOCPROPERTY  L_REFERENCE  \* MERGEFORMAT ">
                            <w:r w:rsidR="007512A2" w:rsidRPr="007512A2">
                              <w:t>Onze Referentie</w:t>
                            </w:r>
                          </w:fldSimple>
                        </w:p>
                        <w:p w14:paraId="60BE7337" w14:textId="5309A3AD" w:rsidR="0014093E" w:rsidRPr="007512A2" w:rsidRDefault="007512A2" w:rsidP="00BC4AE3">
                          <w:pPr>
                            <w:pStyle w:val="Huisstijl-Gegeven"/>
                          </w:pPr>
                          <w:bookmarkStart w:id="29" w:name="bm_reference"/>
                          <w:r w:rsidRPr="007512A2">
                            <w:t>MinBuZa-2016.</w:t>
                          </w:r>
                          <w:bookmarkEnd w:id="29"/>
                          <w:r w:rsidR="00E84360">
                            <w:t>805650</w:t>
                          </w:r>
                        </w:p>
                        <w:p w14:paraId="0556F0BB" w14:textId="77777777" w:rsidR="0014093E" w:rsidRPr="007512A2" w:rsidRDefault="007512A2" w:rsidP="00BC4AE3">
                          <w:pPr>
                            <w:pStyle w:val="Huisstijl-Kopje"/>
                            <w:rPr>
                              <w:vanish/>
                            </w:rPr>
                          </w:pPr>
                          <w:r w:rsidRPr="007512A2">
                            <w:rPr>
                              <w:vanish/>
                            </w:rPr>
                            <w:fldChar w:fldCharType="begin"/>
                          </w:r>
                          <w:r w:rsidRPr="007512A2">
                            <w:rPr>
                              <w:vanish/>
                            </w:rPr>
                            <w:instrText xml:space="preserve"> DOCPROPERTY  L_YREFERENCE  \* MERGEFORMAT </w:instrText>
                          </w:r>
                          <w:r w:rsidRPr="007512A2">
                            <w:rPr>
                              <w:vanish/>
                            </w:rPr>
                            <w:fldChar w:fldCharType="separate"/>
                          </w:r>
                          <w:r w:rsidRPr="007512A2">
                            <w:rPr>
                              <w:vanish/>
                            </w:rPr>
                            <w:t>Uw Referentie</w:t>
                          </w:r>
                          <w:r w:rsidRPr="007512A2">
                            <w:rPr>
                              <w:vanish/>
                            </w:rPr>
                            <w:fldChar w:fldCharType="end"/>
                          </w:r>
                        </w:p>
                        <w:p w14:paraId="735DF10D" w14:textId="77777777" w:rsidR="0014093E" w:rsidRPr="007512A2" w:rsidRDefault="0014093E" w:rsidP="00BC4AE3">
                          <w:pPr>
                            <w:pStyle w:val="Huisstijl-Gegeven"/>
                            <w:rPr>
                              <w:vanish/>
                            </w:rPr>
                          </w:pPr>
                          <w:bookmarkStart w:id="30" w:name="bm_nummer"/>
                          <w:bookmarkEnd w:id="30"/>
                        </w:p>
                        <w:p w14:paraId="75F5659F" w14:textId="77777777" w:rsidR="0014093E" w:rsidRPr="007512A2" w:rsidRDefault="007512A2" w:rsidP="007F2529">
                          <w:pPr>
                            <w:pStyle w:val="Huisstijl-Kopje"/>
                            <w:rPr>
                              <w:vanish/>
                            </w:rPr>
                          </w:pPr>
                          <w:r w:rsidRPr="007512A2">
                            <w:rPr>
                              <w:vanish/>
                            </w:rPr>
                            <w:fldChar w:fldCharType="begin"/>
                          </w:r>
                          <w:r w:rsidRPr="007512A2">
                            <w:rPr>
                              <w:vanish/>
                            </w:rPr>
                            <w:instrText xml:space="preserve"> DOCPROPERTY  L_ENCLOSURES  \* MERGEFORMAT </w:instrText>
                          </w:r>
                          <w:r w:rsidRPr="007512A2">
                            <w:rPr>
                              <w:vanish/>
                            </w:rPr>
                            <w:fldChar w:fldCharType="separate"/>
                          </w:r>
                          <w:r w:rsidRPr="007512A2">
                            <w:rPr>
                              <w:vanish/>
                            </w:rPr>
                            <w:t>Bijlage(n)</w:t>
                          </w:r>
                          <w:r w:rsidRPr="007512A2">
                            <w:rPr>
                              <w:vanish/>
                            </w:rPr>
                            <w:fldChar w:fldCharType="end"/>
                          </w:r>
                        </w:p>
                        <w:p w14:paraId="62488629" w14:textId="77777777" w:rsidR="0014093E" w:rsidRPr="007512A2" w:rsidRDefault="0014093E" w:rsidP="00BC4AE3">
                          <w:pPr>
                            <w:pStyle w:val="Huisstijl-Gegeven"/>
                            <w:rPr>
                              <w:vanish/>
                            </w:rPr>
                          </w:pPr>
                          <w:bookmarkStart w:id="31" w:name="bm_enclosures"/>
                          <w:bookmarkEnd w:id="31"/>
                        </w:p>
                        <w:p w14:paraId="134FC769" w14:textId="77777777" w:rsidR="0014093E" w:rsidRPr="007512A2" w:rsidRDefault="0014093E" w:rsidP="00BC4AE3">
                          <w:pPr>
                            <w:pStyle w:val="Huisstijl-Gegeven"/>
                          </w:pPr>
                        </w:p>
                      </w:tc>
                    </w:tr>
                    <w:tr w:rsidR="0014093E" w:rsidRPr="007512A2" w14:paraId="3AC20388" w14:textId="77777777">
                      <w:trPr>
                        <w:trHeight w:val="930"/>
                      </w:trPr>
                      <w:tc>
                        <w:tcPr>
                          <w:tcW w:w="2160" w:type="dxa"/>
                          <w:shd w:val="clear" w:color="auto" w:fill="auto"/>
                        </w:tcPr>
                        <w:p w14:paraId="3819398F" w14:textId="77777777" w:rsidR="0014093E" w:rsidRPr="007512A2" w:rsidRDefault="0014093E" w:rsidP="000A174A">
                          <w:pPr>
                            <w:pStyle w:val="Huisstijl-Voorwaarden"/>
                          </w:pPr>
                        </w:p>
                      </w:tc>
                    </w:tr>
                  </w:tbl>
                  <w:p w14:paraId="400E576A" w14:textId="77777777" w:rsidR="0014093E" w:rsidRPr="007512A2"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44E52126" w14:textId="77777777" w:rsidTr="00733C20">
      <w:trPr>
        <w:trHeight w:hRule="exact" w:val="323"/>
      </w:trPr>
      <w:tc>
        <w:tcPr>
          <w:tcW w:w="7520" w:type="dxa"/>
          <w:shd w:val="clear" w:color="auto" w:fill="auto"/>
        </w:tcPr>
        <w:p w14:paraId="3502BBA3" w14:textId="77777777" w:rsidR="0014093E" w:rsidRPr="00BC3B53" w:rsidRDefault="0014093E" w:rsidP="00717318">
          <w:pPr>
            <w:pStyle w:val="Huisstijl-NAW"/>
          </w:pPr>
        </w:p>
      </w:tc>
    </w:tr>
    <w:tr w:rsidR="0014093E" w14:paraId="5D525D11" w14:textId="77777777">
      <w:trPr>
        <w:cantSplit/>
        <w:trHeight w:hRule="exact" w:val="2440"/>
      </w:trPr>
      <w:tc>
        <w:tcPr>
          <w:tcW w:w="7520" w:type="dxa"/>
          <w:shd w:val="clear" w:color="auto" w:fill="auto"/>
        </w:tcPr>
        <w:p w14:paraId="25358CD7" w14:textId="77777777" w:rsidR="008C5110" w:rsidRPr="003B4CA4" w:rsidRDefault="008C5110" w:rsidP="008C5110">
          <w:pPr>
            <w:pStyle w:val="Huisstijl-NAW"/>
          </w:pPr>
          <w:r w:rsidRPr="003B4CA4">
            <w:t xml:space="preserve">Aan de </w:t>
          </w:r>
          <w:fldSimple w:instr=" DOCPROPERTY  bz_geadresseerden  \* MERGEFORMAT ">
            <w:r w:rsidR="007512A2" w:rsidRPr="007512A2">
              <w:rPr>
                <w:bCs/>
              </w:rPr>
              <w:t>Voorzitter</w:t>
            </w:r>
          </w:fldSimple>
          <w:r w:rsidRPr="003B4CA4">
            <w:t xml:space="preserve"> van de</w:t>
          </w:r>
          <w:r w:rsidRPr="003B4CA4">
            <w:br/>
          </w:r>
          <w:fldSimple w:instr=" DOCPROPERTY  bz_kamernr  \* MERGEFORMAT ">
            <w:r w:rsidR="007512A2" w:rsidRPr="007512A2">
              <w:rPr>
                <w:bCs/>
              </w:rPr>
              <w:t>Tweede</w:t>
            </w:r>
          </w:fldSimple>
          <w:r w:rsidRPr="003B4CA4">
            <w:t xml:space="preserve"> Kamer der Staten-Generaal</w:t>
          </w:r>
        </w:p>
        <w:p w14:paraId="1268EC60" w14:textId="77777777" w:rsidR="008C5110" w:rsidRPr="003B4CA4" w:rsidRDefault="008C5110" w:rsidP="008C5110">
          <w:pPr>
            <w:pStyle w:val="Huisstijl-NAW"/>
            <w:rPr>
              <w:lang w:val="en-US"/>
            </w:rPr>
          </w:pPr>
          <w:r w:rsidRPr="003B4CA4">
            <w:t xml:space="preserve">Binnenhof </w:t>
          </w:r>
          <w:fldSimple w:instr=" DOCPROPERTY  bz_adres_huisnummer  \* MERGEFORMAT ">
            <w:r w:rsidR="007512A2" w:rsidRPr="007512A2">
              <w:rPr>
                <w:bCs/>
                <w:lang w:val="en-US"/>
              </w:rPr>
              <w:t>4</w:t>
            </w:r>
          </w:fldSimple>
        </w:p>
        <w:p w14:paraId="5E40D14D" w14:textId="77777777" w:rsidR="008C5110" w:rsidRPr="003B4CA4" w:rsidRDefault="008C5110"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14:paraId="77AA5A2D" w14:textId="77777777" w:rsidR="0014093E" w:rsidRPr="008C5110" w:rsidRDefault="0014093E" w:rsidP="008C5110">
          <w:pPr>
            <w:jc w:val="center"/>
          </w:pPr>
        </w:p>
      </w:tc>
    </w:tr>
    <w:tr w:rsidR="0014093E" w14:paraId="335958E1" w14:textId="77777777">
      <w:trPr>
        <w:trHeight w:hRule="exact" w:val="400"/>
      </w:trPr>
      <w:tc>
        <w:tcPr>
          <w:tcW w:w="7520" w:type="dxa"/>
          <w:shd w:val="clear" w:color="auto" w:fill="auto"/>
        </w:tcPr>
        <w:p w14:paraId="3BC94498"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53FC8113" w14:textId="77777777">
      <w:trPr>
        <w:trHeight w:val="240"/>
      </w:trPr>
      <w:tc>
        <w:tcPr>
          <w:tcW w:w="7520" w:type="dxa"/>
          <w:shd w:val="clear" w:color="auto" w:fill="auto"/>
        </w:tcPr>
        <w:p w14:paraId="05B38B88" w14:textId="5DBB3228" w:rsidR="0014093E" w:rsidRPr="00035E67" w:rsidRDefault="0014093E" w:rsidP="00800CCA">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7512A2">
            <w:rPr>
              <w:rFonts w:cs="Verdana"/>
              <w:szCs w:val="18"/>
            </w:rPr>
            <w:t>Datum</w:t>
          </w:r>
          <w:r>
            <w:rPr>
              <w:rFonts w:cs="Verdana"/>
              <w:szCs w:val="18"/>
            </w:rPr>
            <w:fldChar w:fldCharType="end"/>
          </w:r>
          <w:r>
            <w:rPr>
              <w:rFonts w:cs="Verdana"/>
              <w:szCs w:val="18"/>
            </w:rPr>
            <w:tab/>
          </w:r>
          <w:bookmarkStart w:id="32" w:name="bm_date"/>
          <w:r w:rsidR="00E5505E">
            <w:rPr>
              <w:rFonts w:cs="Verdana"/>
              <w:szCs w:val="18"/>
            </w:rPr>
            <w:t xml:space="preserve"> 25</w:t>
          </w:r>
          <w:r w:rsidR="007512A2">
            <w:rPr>
              <w:rFonts w:cs="Verdana"/>
              <w:szCs w:val="18"/>
            </w:rPr>
            <w:t xml:space="preserve"> november 2016</w:t>
          </w:r>
          <w:bookmarkEnd w:id="32"/>
        </w:p>
      </w:tc>
    </w:tr>
    <w:tr w:rsidR="0014093E" w:rsidRPr="001F182C" w14:paraId="60E6B0C3" w14:textId="77777777" w:rsidTr="00E57A81">
      <w:trPr>
        <w:trHeight w:val="476"/>
      </w:trPr>
      <w:tc>
        <w:tcPr>
          <w:tcW w:w="7520" w:type="dxa"/>
          <w:shd w:val="clear" w:color="auto" w:fill="auto"/>
        </w:tcPr>
        <w:p w14:paraId="18F0973D" w14:textId="77777777" w:rsidR="0014093E" w:rsidRPr="001F182C" w:rsidRDefault="0014093E" w:rsidP="00800CCA">
          <w:pPr>
            <w:tabs>
              <w:tab w:val="left" w:pos="740"/>
            </w:tabs>
            <w:autoSpaceDE w:val="0"/>
            <w:autoSpaceDN w:val="0"/>
            <w:adjustRightInd w:val="0"/>
            <w:ind w:left="740" w:hanging="740"/>
            <w:rPr>
              <w:rFonts w:cs="Verdana"/>
              <w:szCs w:val="18"/>
            </w:rPr>
          </w:pPr>
          <w:r>
            <w:rPr>
              <w:lang w:val="en-GB"/>
            </w:rPr>
            <w:fldChar w:fldCharType="begin"/>
          </w:r>
          <w:r w:rsidRPr="001F182C">
            <w:instrText xml:space="preserve"> DOCPROPERTY  L_SUBJECT  \* MERGEFORMAT </w:instrText>
          </w:r>
          <w:r>
            <w:rPr>
              <w:lang w:val="en-GB"/>
            </w:rPr>
            <w:fldChar w:fldCharType="separate"/>
          </w:r>
          <w:r w:rsidR="007512A2">
            <w:t>Betreft</w:t>
          </w:r>
          <w:r>
            <w:rPr>
              <w:lang w:val="en-GB"/>
            </w:rPr>
            <w:fldChar w:fldCharType="end"/>
          </w:r>
          <w:r w:rsidRPr="001F182C">
            <w:tab/>
          </w:r>
          <w:bookmarkStart w:id="33" w:name="bm_subject"/>
          <w:r w:rsidR="007512A2">
            <w:t xml:space="preserve">Schriftelijk Overleg Raad Buitenlandse Zaken Ontwikkelingssamenwerking van 28 november 2016 </w:t>
          </w:r>
          <w:bookmarkEnd w:id="33"/>
        </w:p>
      </w:tc>
    </w:tr>
  </w:tbl>
  <w:p w14:paraId="0D180C20" w14:textId="77777777" w:rsidR="0014093E" w:rsidRDefault="0014093E" w:rsidP="00BC4AE3">
    <w:pPr>
      <w:pStyle w:val="Koptekst"/>
    </w:pPr>
  </w:p>
  <w:p w14:paraId="6E95CE96" w14:textId="77777777" w:rsidR="0014093E" w:rsidRPr="00BC4AE3" w:rsidRDefault="0014093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2A2"/>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12A2"/>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39E4"/>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17B3"/>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505E"/>
    <w:rsid w:val="00E57A81"/>
    <w:rsid w:val="00E634E3"/>
    <w:rsid w:val="00E658F6"/>
    <w:rsid w:val="00E70D9F"/>
    <w:rsid w:val="00E75111"/>
    <w:rsid w:val="00E76B70"/>
    <w:rsid w:val="00E76C5D"/>
    <w:rsid w:val="00E770E9"/>
    <w:rsid w:val="00E77F89"/>
    <w:rsid w:val="00E84360"/>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4:docId w14:val="4A98F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4424"/>
    <w:pPr>
      <w:spacing w:line="240" w:lineRule="atLeast"/>
    </w:pPr>
    <w:rPr>
      <w:rFonts w:ascii="Verdana" w:hAnsi="Verdana"/>
      <w:sz w:val="18"/>
      <w:szCs w:val="24"/>
      <w:lang w:val="nl-NL" w:eastAsia="nl-NL"/>
    </w:rPr>
  </w:style>
  <w:style w:type="paragraph" w:styleId="Kop1">
    <w:name w:val="heading 1"/>
    <w:basedOn w:val="Standaard"/>
    <w:next w:val="Standaard"/>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26442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26442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264424"/>
    <w:pPr>
      <w:numPr>
        <w:ilvl w:val="4"/>
        <w:numId w:val="28"/>
      </w:numPr>
      <w:spacing w:before="240" w:after="60"/>
      <w:outlineLvl w:val="4"/>
    </w:pPr>
    <w:rPr>
      <w:b/>
      <w:bCs/>
      <w:i/>
      <w:iCs/>
      <w:sz w:val="26"/>
      <w:szCs w:val="26"/>
    </w:rPr>
  </w:style>
  <w:style w:type="paragraph" w:styleId="Kop6">
    <w:name w:val="heading 6"/>
    <w:basedOn w:val="Standaard"/>
    <w:next w:val="Standaard"/>
    <w:qFormat/>
    <w:rsid w:val="00264424"/>
    <w:pPr>
      <w:numPr>
        <w:ilvl w:val="5"/>
        <w:numId w:val="3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264424"/>
    <w:pPr>
      <w:numPr>
        <w:ilvl w:val="6"/>
        <w:numId w:val="32"/>
      </w:numPr>
      <w:spacing w:before="240" w:after="60"/>
      <w:outlineLvl w:val="6"/>
    </w:pPr>
    <w:rPr>
      <w:rFonts w:ascii="Times New Roman" w:hAnsi="Times New Roman"/>
      <w:sz w:val="24"/>
    </w:rPr>
  </w:style>
  <w:style w:type="paragraph" w:styleId="Kop8">
    <w:name w:val="heading 8"/>
    <w:basedOn w:val="Standaard"/>
    <w:next w:val="Standaard"/>
    <w:qFormat/>
    <w:rsid w:val="00264424"/>
    <w:pPr>
      <w:numPr>
        <w:ilvl w:val="7"/>
        <w:numId w:val="32"/>
      </w:numPr>
      <w:spacing w:before="240" w:after="60"/>
      <w:outlineLvl w:val="7"/>
    </w:pPr>
    <w:rPr>
      <w:rFonts w:ascii="Times New Roman" w:hAnsi="Times New Roman"/>
      <w:i/>
      <w:iCs/>
      <w:sz w:val="24"/>
    </w:rPr>
  </w:style>
  <w:style w:type="paragraph" w:styleId="Kop9">
    <w:name w:val="heading 9"/>
    <w:basedOn w:val="Standaard"/>
    <w:next w:val="Standaard"/>
    <w:qFormat/>
    <w:rsid w:val="00264424"/>
    <w:pPr>
      <w:numPr>
        <w:ilvl w:val="8"/>
        <w:numId w:val="3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264424"/>
    <w:pPr>
      <w:tabs>
        <w:tab w:val="center" w:pos="4536"/>
        <w:tab w:val="right" w:pos="9072"/>
      </w:tabs>
    </w:pPr>
  </w:style>
  <w:style w:type="paragraph" w:styleId="Voettekst">
    <w:name w:val="footer"/>
    <w:basedOn w:val="Standaard"/>
    <w:rsid w:val="00264424"/>
    <w:pPr>
      <w:tabs>
        <w:tab w:val="center" w:pos="4536"/>
        <w:tab w:val="right" w:pos="9072"/>
      </w:tabs>
    </w:pPr>
  </w:style>
  <w:style w:type="table" w:styleId="Tabelraster">
    <w:name w:val="Table Grid"/>
    <w:basedOn w:val="Standaardtabe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Standaard"/>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Standaard"/>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264424"/>
    <w:rPr>
      <w:noProof/>
    </w:r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Bestandsnaam">
    <w:name w:val="Bestandsnaam"/>
    <w:basedOn w:val="Koptekst"/>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Standaardalinea-lettertype"/>
    <w:rsid w:val="00264424"/>
    <w:rPr>
      <w:rFonts w:ascii="Verdana" w:hAnsi="Verdana"/>
      <w:b/>
      <w:smallCaps/>
      <w:dstrike w:val="0"/>
      <w:sz w:val="13"/>
      <w:vertAlign w:val="baseline"/>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basedOn w:val="Standaardalinea-lettertype"/>
    <w:rsid w:val="00264424"/>
    <w:rPr>
      <w:rFonts w:ascii="Verdana" w:hAnsi="Verdana"/>
      <w:color w:val="000000"/>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264424"/>
    <w:pPr>
      <w:spacing w:line="180" w:lineRule="exact"/>
    </w:pPr>
    <w:rPr>
      <w:noProof/>
      <w:sz w:val="13"/>
    </w:rPr>
  </w:style>
  <w:style w:type="paragraph" w:customStyle="1" w:styleId="Minuut">
    <w:name w:val="Minuut"/>
    <w:basedOn w:val="Standaard"/>
    <w:rsid w:val="000A480F"/>
    <w:pPr>
      <w:spacing w:line="280" w:lineRule="exact"/>
    </w:pPr>
    <w:rPr>
      <w:rFonts w:ascii="Times New Roman" w:hAnsi="Times New Roman"/>
      <w:b/>
      <w:sz w:val="20"/>
      <w:szCs w:val="20"/>
      <w:lang w:eastAsia="en-US"/>
    </w:rPr>
  </w:style>
  <w:style w:type="paragraph" w:styleId="Lijstopsomteken2">
    <w:name w:val="List Bullet 2"/>
    <w:basedOn w:val="Standaard"/>
    <w:rsid w:val="00264424"/>
    <w:rPr>
      <w:noProof/>
    </w:rPr>
  </w:style>
  <w:style w:type="character" w:customStyle="1" w:styleId="LijstnummeringChar">
    <w:name w:val="Lijstnummering Char"/>
    <w:basedOn w:val="Standaardalinea-lettertype"/>
    <w:link w:val="Lijstnummering"/>
    <w:rsid w:val="00264424"/>
    <w:rPr>
      <w:rFonts w:ascii="Verdana" w:hAnsi="Verdana"/>
      <w:sz w:val="18"/>
      <w:szCs w:val="24"/>
      <w:lang w:val="nl-NL" w:eastAsia="nl-NL" w:bidi="ar-SA"/>
    </w:rPr>
  </w:style>
  <w:style w:type="paragraph" w:styleId="Lijstnummering">
    <w:name w:val="List Number"/>
    <w:basedOn w:val="Standaard"/>
    <w:link w:val="LijstnummeringChar"/>
    <w:rsid w:val="00264424"/>
  </w:style>
  <w:style w:type="character" w:customStyle="1" w:styleId="Lijstnummering2Char">
    <w:name w:val="Lijstnummering 2 Char"/>
    <w:basedOn w:val="Standaardalinea-lettertype"/>
    <w:link w:val="Lijstnummering2"/>
    <w:rsid w:val="00264424"/>
    <w:rPr>
      <w:rFonts w:ascii="Verdana" w:hAnsi="Verdana"/>
      <w:sz w:val="18"/>
      <w:szCs w:val="24"/>
      <w:lang w:val="nl-NL" w:eastAsia="nl-NL" w:bidi="ar-SA"/>
    </w:rPr>
  </w:style>
  <w:style w:type="paragraph" w:styleId="Lijstnummering2">
    <w:name w:val="List Number 2"/>
    <w:basedOn w:val="Standaard"/>
    <w:link w:val="Lijstnummering2Char"/>
    <w:rsid w:val="00264424"/>
  </w:style>
  <w:style w:type="character" w:styleId="Eindnootmarkering">
    <w:name w:val="endnote reference"/>
    <w:basedOn w:val="Standaardalinea-lettertype"/>
    <w:semiHidden/>
    <w:rsid w:val="00E478E0"/>
    <w:rPr>
      <w:vertAlign w:val="superscript"/>
    </w:rPr>
  </w:style>
  <w:style w:type="paragraph" w:styleId="Eindnoottekst">
    <w:name w:val="endnote text"/>
    <w:basedOn w:val="Standaard"/>
    <w:semiHidden/>
    <w:rsid w:val="00E478E0"/>
    <w:rPr>
      <w:sz w:val="20"/>
      <w:szCs w:val="20"/>
    </w:rPr>
  </w:style>
  <w:style w:type="character" w:styleId="Voetnootmarkering">
    <w:name w:val="footnote reference"/>
    <w:basedOn w:val="Standaardalinea-lettertype"/>
    <w:semiHidden/>
    <w:rsid w:val="00E478E0"/>
    <w:rPr>
      <w:vertAlign w:val="superscript"/>
    </w:rPr>
  </w:style>
  <w:style w:type="paragraph" w:styleId="Voetnoottekst">
    <w:name w:val="footnote text"/>
    <w:basedOn w:val="Standaard"/>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Standaard"/>
    <w:next w:val="Standaard"/>
    <w:rsid w:val="00264424"/>
    <w:rPr>
      <w:i/>
    </w:rPr>
  </w:style>
  <w:style w:type="character" w:customStyle="1" w:styleId="Huisstijl-Koptekst">
    <w:name w:val="Huisstijl-Koptekst"/>
    <w:basedOn w:val="Standaardalinea-lettertype"/>
    <w:rsid w:val="00264424"/>
    <w:rPr>
      <w:rFonts w:ascii="Verdana" w:hAnsi="Verdana"/>
      <w:dstrike w:val="0"/>
      <w:sz w:val="13"/>
      <w:vertAlign w:val="baseline"/>
    </w:rPr>
  </w:style>
  <w:style w:type="table" w:customStyle="1" w:styleId="Huisstijl-Tabel">
    <w:name w:val="Huisstijl-Tabel"/>
    <w:basedOn w:val="Standaardtabe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Standaard"/>
    <w:next w:val="Standaard"/>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Standaard"/>
    <w:rsid w:val="00264424"/>
    <w:pPr>
      <w:spacing w:after="700" w:line="300" w:lineRule="atLeast"/>
      <w:contextualSpacing/>
    </w:pPr>
    <w:rPr>
      <w:sz w:val="24"/>
    </w:rPr>
  </w:style>
  <w:style w:type="paragraph" w:customStyle="1" w:styleId="Kop-Inhoudsopgave">
    <w:name w:val="Kop-Inhoudsopgave"/>
    <w:basedOn w:val="Kopzondernummering"/>
    <w:next w:val="Standaard"/>
    <w:rsid w:val="00264424"/>
  </w:style>
  <w:style w:type="paragraph" w:styleId="Normaalweb">
    <w:name w:val="Normal (Web)"/>
    <w:basedOn w:val="Standaard"/>
    <w:rsid w:val="00264424"/>
  </w:style>
  <w:style w:type="paragraph" w:styleId="Ondertitel">
    <w:name w:val="Subtitle"/>
    <w:basedOn w:val="Standaard"/>
    <w:next w:val="Standaard"/>
    <w:qFormat/>
    <w:rsid w:val="00264424"/>
    <w:pPr>
      <w:spacing w:line="320" w:lineRule="atLeast"/>
      <w:outlineLvl w:val="1"/>
    </w:pPr>
    <w:rPr>
      <w:sz w:val="24"/>
    </w:rPr>
  </w:style>
  <w:style w:type="paragraph" w:styleId="Titel">
    <w:name w:val="Title"/>
    <w:basedOn w:val="Standaard"/>
    <w:qFormat/>
    <w:rsid w:val="00264424"/>
    <w:pPr>
      <w:spacing w:line="320" w:lineRule="atLeast"/>
      <w:outlineLvl w:val="0"/>
    </w:pPr>
    <w:rPr>
      <w:rFonts w:cs="Arial"/>
      <w:b/>
      <w:bCs/>
      <w:kern w:val="28"/>
      <w:sz w:val="24"/>
      <w:szCs w:val="32"/>
    </w:rPr>
  </w:style>
  <w:style w:type="paragraph" w:styleId="Inhopg1">
    <w:name w:val="toc 1"/>
    <w:basedOn w:val="Standaard"/>
    <w:next w:val="Standaard"/>
    <w:semiHidden/>
    <w:rsid w:val="00264424"/>
  </w:style>
  <w:style w:type="paragraph" w:styleId="Inhopg2">
    <w:name w:val="toc 2"/>
    <w:basedOn w:val="Inhopg1"/>
    <w:next w:val="Standaard"/>
    <w:semiHidden/>
    <w:rsid w:val="00264424"/>
    <w:pPr>
      <w:tabs>
        <w:tab w:val="left" w:pos="0"/>
      </w:tabs>
      <w:spacing w:before="240"/>
      <w:ind w:left="-1160"/>
    </w:pPr>
    <w:rPr>
      <w:b/>
    </w:rPr>
  </w:style>
  <w:style w:type="paragraph" w:styleId="Inhopg3">
    <w:name w:val="toc 3"/>
    <w:basedOn w:val="Inhopg2"/>
    <w:next w:val="Standaard"/>
    <w:semiHidden/>
    <w:rsid w:val="00264424"/>
    <w:pPr>
      <w:spacing w:before="0"/>
    </w:pPr>
    <w:rPr>
      <w:b w:val="0"/>
    </w:rPr>
  </w:style>
  <w:style w:type="paragraph" w:styleId="Inhopg4">
    <w:name w:val="toc 4"/>
    <w:basedOn w:val="Inhopg3"/>
    <w:next w:val="Standaard"/>
    <w:semiHidden/>
    <w:rsid w:val="00264424"/>
  </w:style>
  <w:style w:type="paragraph" w:styleId="Inhopg5">
    <w:name w:val="toc 5"/>
    <w:basedOn w:val="Standaard"/>
    <w:next w:val="Standaard"/>
    <w:autoRedefine/>
    <w:semiHidden/>
    <w:rsid w:val="00264424"/>
    <w:pPr>
      <w:ind w:left="720"/>
    </w:pPr>
  </w:style>
  <w:style w:type="character" w:customStyle="1" w:styleId="Gedruktetekst">
    <w:name w:val="Gedrukte tekst"/>
    <w:basedOn w:val="Standaardalinea-lettertype"/>
    <w:rsid w:val="0022050A"/>
    <w:rPr>
      <w:i/>
      <w:position w:val="0"/>
      <w:sz w:val="20"/>
    </w:rPr>
  </w:style>
  <w:style w:type="paragraph" w:customStyle="1" w:styleId="FirstLineLetter">
    <w:name w:val="FirstLineLetter"/>
    <w:basedOn w:val="Standaard"/>
    <w:next w:val="Standaard"/>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Geenlijst"/>
    <w:rsid w:val="00CE5848"/>
    <w:pPr>
      <w:numPr>
        <w:numId w:val="37"/>
      </w:numPr>
    </w:pPr>
  </w:style>
  <w:style w:type="numbering" w:customStyle="1" w:styleId="StyleNumbered">
    <w:name w:val="Style Numbered"/>
    <w:basedOn w:val="Geenlijst"/>
    <w:rsid w:val="00CE5848"/>
    <w:pPr>
      <w:numPr>
        <w:numId w:val="38"/>
      </w:numPr>
    </w:pPr>
  </w:style>
  <w:style w:type="paragraph" w:styleId="Bijschrift">
    <w:name w:val="caption"/>
    <w:basedOn w:val="Standaard"/>
    <w:next w:val="Standaard"/>
    <w:qFormat/>
    <w:rsid w:val="00E478E0"/>
    <w:rPr>
      <w:b/>
      <w:bCs/>
      <w:szCs w:val="20"/>
    </w:rPr>
  </w:style>
  <w:style w:type="paragraph" w:customStyle="1" w:styleId="Huisstijl-Adres2">
    <w:name w:val="Huisstijl-Adres2"/>
    <w:basedOn w:val="Huisstijl-Adres"/>
    <w:rsid w:val="00E478E0"/>
    <w:pPr>
      <w:spacing w:after="0"/>
    </w:pPr>
  </w:style>
  <w:style w:type="paragraph" w:styleId="Ballontekst">
    <w:name w:val="Balloon Text"/>
    <w:basedOn w:val="Standaard"/>
    <w:link w:val="BallontekstChar"/>
    <w:rsid w:val="0014093E"/>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4424"/>
    <w:pPr>
      <w:spacing w:line="240" w:lineRule="atLeast"/>
    </w:pPr>
    <w:rPr>
      <w:rFonts w:ascii="Verdana" w:hAnsi="Verdana"/>
      <w:sz w:val="18"/>
      <w:szCs w:val="24"/>
      <w:lang w:val="nl-NL" w:eastAsia="nl-NL"/>
    </w:rPr>
  </w:style>
  <w:style w:type="paragraph" w:styleId="Kop1">
    <w:name w:val="heading 1"/>
    <w:basedOn w:val="Standaard"/>
    <w:next w:val="Standaard"/>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26442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26442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264424"/>
    <w:pPr>
      <w:numPr>
        <w:ilvl w:val="4"/>
        <w:numId w:val="28"/>
      </w:numPr>
      <w:spacing w:before="240" w:after="60"/>
      <w:outlineLvl w:val="4"/>
    </w:pPr>
    <w:rPr>
      <w:b/>
      <w:bCs/>
      <w:i/>
      <w:iCs/>
      <w:sz w:val="26"/>
      <w:szCs w:val="26"/>
    </w:rPr>
  </w:style>
  <w:style w:type="paragraph" w:styleId="Kop6">
    <w:name w:val="heading 6"/>
    <w:basedOn w:val="Standaard"/>
    <w:next w:val="Standaard"/>
    <w:qFormat/>
    <w:rsid w:val="00264424"/>
    <w:pPr>
      <w:numPr>
        <w:ilvl w:val="5"/>
        <w:numId w:val="3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264424"/>
    <w:pPr>
      <w:numPr>
        <w:ilvl w:val="6"/>
        <w:numId w:val="32"/>
      </w:numPr>
      <w:spacing w:before="240" w:after="60"/>
      <w:outlineLvl w:val="6"/>
    </w:pPr>
    <w:rPr>
      <w:rFonts w:ascii="Times New Roman" w:hAnsi="Times New Roman"/>
      <w:sz w:val="24"/>
    </w:rPr>
  </w:style>
  <w:style w:type="paragraph" w:styleId="Kop8">
    <w:name w:val="heading 8"/>
    <w:basedOn w:val="Standaard"/>
    <w:next w:val="Standaard"/>
    <w:qFormat/>
    <w:rsid w:val="00264424"/>
    <w:pPr>
      <w:numPr>
        <w:ilvl w:val="7"/>
        <w:numId w:val="32"/>
      </w:numPr>
      <w:spacing w:before="240" w:after="60"/>
      <w:outlineLvl w:val="7"/>
    </w:pPr>
    <w:rPr>
      <w:rFonts w:ascii="Times New Roman" w:hAnsi="Times New Roman"/>
      <w:i/>
      <w:iCs/>
      <w:sz w:val="24"/>
    </w:rPr>
  </w:style>
  <w:style w:type="paragraph" w:styleId="Kop9">
    <w:name w:val="heading 9"/>
    <w:basedOn w:val="Standaard"/>
    <w:next w:val="Standaard"/>
    <w:qFormat/>
    <w:rsid w:val="00264424"/>
    <w:pPr>
      <w:numPr>
        <w:ilvl w:val="8"/>
        <w:numId w:val="3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264424"/>
    <w:pPr>
      <w:tabs>
        <w:tab w:val="center" w:pos="4536"/>
        <w:tab w:val="right" w:pos="9072"/>
      </w:tabs>
    </w:pPr>
  </w:style>
  <w:style w:type="paragraph" w:styleId="Voettekst">
    <w:name w:val="footer"/>
    <w:basedOn w:val="Standaard"/>
    <w:rsid w:val="00264424"/>
    <w:pPr>
      <w:tabs>
        <w:tab w:val="center" w:pos="4536"/>
        <w:tab w:val="right" w:pos="9072"/>
      </w:tabs>
    </w:pPr>
  </w:style>
  <w:style w:type="table" w:styleId="Tabelraster">
    <w:name w:val="Table Grid"/>
    <w:basedOn w:val="Standaardtabe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Standaard"/>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Standaard"/>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264424"/>
    <w:rPr>
      <w:noProof/>
    </w:r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Bestandsnaam">
    <w:name w:val="Bestandsnaam"/>
    <w:basedOn w:val="Koptekst"/>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Standaardalinea-lettertype"/>
    <w:rsid w:val="00264424"/>
    <w:rPr>
      <w:rFonts w:ascii="Verdana" w:hAnsi="Verdana"/>
      <w:b/>
      <w:smallCaps/>
      <w:dstrike w:val="0"/>
      <w:sz w:val="13"/>
      <w:vertAlign w:val="baseline"/>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basedOn w:val="Standaardalinea-lettertype"/>
    <w:rsid w:val="00264424"/>
    <w:rPr>
      <w:rFonts w:ascii="Verdana" w:hAnsi="Verdana"/>
      <w:color w:val="000000"/>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264424"/>
    <w:pPr>
      <w:spacing w:line="180" w:lineRule="exact"/>
    </w:pPr>
    <w:rPr>
      <w:noProof/>
      <w:sz w:val="13"/>
    </w:rPr>
  </w:style>
  <w:style w:type="paragraph" w:customStyle="1" w:styleId="Minuut">
    <w:name w:val="Minuut"/>
    <w:basedOn w:val="Standaard"/>
    <w:rsid w:val="000A480F"/>
    <w:pPr>
      <w:spacing w:line="280" w:lineRule="exact"/>
    </w:pPr>
    <w:rPr>
      <w:rFonts w:ascii="Times New Roman" w:hAnsi="Times New Roman"/>
      <w:b/>
      <w:sz w:val="20"/>
      <w:szCs w:val="20"/>
      <w:lang w:eastAsia="en-US"/>
    </w:rPr>
  </w:style>
  <w:style w:type="paragraph" w:styleId="Lijstopsomteken2">
    <w:name w:val="List Bullet 2"/>
    <w:basedOn w:val="Standaard"/>
    <w:rsid w:val="00264424"/>
    <w:rPr>
      <w:noProof/>
    </w:rPr>
  </w:style>
  <w:style w:type="character" w:customStyle="1" w:styleId="LijstnummeringChar">
    <w:name w:val="Lijstnummering Char"/>
    <w:basedOn w:val="Standaardalinea-lettertype"/>
    <w:link w:val="Lijstnummering"/>
    <w:rsid w:val="00264424"/>
    <w:rPr>
      <w:rFonts w:ascii="Verdana" w:hAnsi="Verdana"/>
      <w:sz w:val="18"/>
      <w:szCs w:val="24"/>
      <w:lang w:val="nl-NL" w:eastAsia="nl-NL" w:bidi="ar-SA"/>
    </w:rPr>
  </w:style>
  <w:style w:type="paragraph" w:styleId="Lijstnummering">
    <w:name w:val="List Number"/>
    <w:basedOn w:val="Standaard"/>
    <w:link w:val="LijstnummeringChar"/>
    <w:rsid w:val="00264424"/>
  </w:style>
  <w:style w:type="character" w:customStyle="1" w:styleId="Lijstnummering2Char">
    <w:name w:val="Lijstnummering 2 Char"/>
    <w:basedOn w:val="Standaardalinea-lettertype"/>
    <w:link w:val="Lijstnummering2"/>
    <w:rsid w:val="00264424"/>
    <w:rPr>
      <w:rFonts w:ascii="Verdana" w:hAnsi="Verdana"/>
      <w:sz w:val="18"/>
      <w:szCs w:val="24"/>
      <w:lang w:val="nl-NL" w:eastAsia="nl-NL" w:bidi="ar-SA"/>
    </w:rPr>
  </w:style>
  <w:style w:type="paragraph" w:styleId="Lijstnummering2">
    <w:name w:val="List Number 2"/>
    <w:basedOn w:val="Standaard"/>
    <w:link w:val="Lijstnummering2Char"/>
    <w:rsid w:val="00264424"/>
  </w:style>
  <w:style w:type="character" w:styleId="Eindnootmarkering">
    <w:name w:val="endnote reference"/>
    <w:basedOn w:val="Standaardalinea-lettertype"/>
    <w:semiHidden/>
    <w:rsid w:val="00E478E0"/>
    <w:rPr>
      <w:vertAlign w:val="superscript"/>
    </w:rPr>
  </w:style>
  <w:style w:type="paragraph" w:styleId="Eindnoottekst">
    <w:name w:val="endnote text"/>
    <w:basedOn w:val="Standaard"/>
    <w:semiHidden/>
    <w:rsid w:val="00E478E0"/>
    <w:rPr>
      <w:sz w:val="20"/>
      <w:szCs w:val="20"/>
    </w:rPr>
  </w:style>
  <w:style w:type="character" w:styleId="Voetnootmarkering">
    <w:name w:val="footnote reference"/>
    <w:basedOn w:val="Standaardalinea-lettertype"/>
    <w:semiHidden/>
    <w:rsid w:val="00E478E0"/>
    <w:rPr>
      <w:vertAlign w:val="superscript"/>
    </w:rPr>
  </w:style>
  <w:style w:type="paragraph" w:styleId="Voetnoottekst">
    <w:name w:val="footnote text"/>
    <w:basedOn w:val="Standaard"/>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Standaard"/>
    <w:next w:val="Standaard"/>
    <w:rsid w:val="00264424"/>
    <w:rPr>
      <w:i/>
    </w:rPr>
  </w:style>
  <w:style w:type="character" w:customStyle="1" w:styleId="Huisstijl-Koptekst">
    <w:name w:val="Huisstijl-Koptekst"/>
    <w:basedOn w:val="Standaardalinea-lettertype"/>
    <w:rsid w:val="00264424"/>
    <w:rPr>
      <w:rFonts w:ascii="Verdana" w:hAnsi="Verdana"/>
      <w:dstrike w:val="0"/>
      <w:sz w:val="13"/>
      <w:vertAlign w:val="baseline"/>
    </w:rPr>
  </w:style>
  <w:style w:type="table" w:customStyle="1" w:styleId="Huisstijl-Tabel">
    <w:name w:val="Huisstijl-Tabel"/>
    <w:basedOn w:val="Standaardtabe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Standaard"/>
    <w:next w:val="Standaard"/>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Standaard"/>
    <w:rsid w:val="00264424"/>
    <w:pPr>
      <w:spacing w:after="700" w:line="300" w:lineRule="atLeast"/>
      <w:contextualSpacing/>
    </w:pPr>
    <w:rPr>
      <w:sz w:val="24"/>
    </w:rPr>
  </w:style>
  <w:style w:type="paragraph" w:customStyle="1" w:styleId="Kop-Inhoudsopgave">
    <w:name w:val="Kop-Inhoudsopgave"/>
    <w:basedOn w:val="Kopzondernummering"/>
    <w:next w:val="Standaard"/>
    <w:rsid w:val="00264424"/>
  </w:style>
  <w:style w:type="paragraph" w:styleId="Normaalweb">
    <w:name w:val="Normal (Web)"/>
    <w:basedOn w:val="Standaard"/>
    <w:rsid w:val="00264424"/>
  </w:style>
  <w:style w:type="paragraph" w:styleId="Ondertitel">
    <w:name w:val="Subtitle"/>
    <w:basedOn w:val="Standaard"/>
    <w:next w:val="Standaard"/>
    <w:qFormat/>
    <w:rsid w:val="00264424"/>
    <w:pPr>
      <w:spacing w:line="320" w:lineRule="atLeast"/>
      <w:outlineLvl w:val="1"/>
    </w:pPr>
    <w:rPr>
      <w:sz w:val="24"/>
    </w:rPr>
  </w:style>
  <w:style w:type="paragraph" w:styleId="Titel">
    <w:name w:val="Title"/>
    <w:basedOn w:val="Standaard"/>
    <w:qFormat/>
    <w:rsid w:val="00264424"/>
    <w:pPr>
      <w:spacing w:line="320" w:lineRule="atLeast"/>
      <w:outlineLvl w:val="0"/>
    </w:pPr>
    <w:rPr>
      <w:rFonts w:cs="Arial"/>
      <w:b/>
      <w:bCs/>
      <w:kern w:val="28"/>
      <w:sz w:val="24"/>
      <w:szCs w:val="32"/>
    </w:rPr>
  </w:style>
  <w:style w:type="paragraph" w:styleId="Inhopg1">
    <w:name w:val="toc 1"/>
    <w:basedOn w:val="Standaard"/>
    <w:next w:val="Standaard"/>
    <w:semiHidden/>
    <w:rsid w:val="00264424"/>
  </w:style>
  <w:style w:type="paragraph" w:styleId="Inhopg2">
    <w:name w:val="toc 2"/>
    <w:basedOn w:val="Inhopg1"/>
    <w:next w:val="Standaard"/>
    <w:semiHidden/>
    <w:rsid w:val="00264424"/>
    <w:pPr>
      <w:tabs>
        <w:tab w:val="left" w:pos="0"/>
      </w:tabs>
      <w:spacing w:before="240"/>
      <w:ind w:left="-1160"/>
    </w:pPr>
    <w:rPr>
      <w:b/>
    </w:rPr>
  </w:style>
  <w:style w:type="paragraph" w:styleId="Inhopg3">
    <w:name w:val="toc 3"/>
    <w:basedOn w:val="Inhopg2"/>
    <w:next w:val="Standaard"/>
    <w:semiHidden/>
    <w:rsid w:val="00264424"/>
    <w:pPr>
      <w:spacing w:before="0"/>
    </w:pPr>
    <w:rPr>
      <w:b w:val="0"/>
    </w:rPr>
  </w:style>
  <w:style w:type="paragraph" w:styleId="Inhopg4">
    <w:name w:val="toc 4"/>
    <w:basedOn w:val="Inhopg3"/>
    <w:next w:val="Standaard"/>
    <w:semiHidden/>
    <w:rsid w:val="00264424"/>
  </w:style>
  <w:style w:type="paragraph" w:styleId="Inhopg5">
    <w:name w:val="toc 5"/>
    <w:basedOn w:val="Standaard"/>
    <w:next w:val="Standaard"/>
    <w:autoRedefine/>
    <w:semiHidden/>
    <w:rsid w:val="00264424"/>
    <w:pPr>
      <w:ind w:left="720"/>
    </w:pPr>
  </w:style>
  <w:style w:type="character" w:customStyle="1" w:styleId="Gedruktetekst">
    <w:name w:val="Gedrukte tekst"/>
    <w:basedOn w:val="Standaardalinea-lettertype"/>
    <w:rsid w:val="0022050A"/>
    <w:rPr>
      <w:i/>
      <w:position w:val="0"/>
      <w:sz w:val="20"/>
    </w:rPr>
  </w:style>
  <w:style w:type="paragraph" w:customStyle="1" w:styleId="FirstLineLetter">
    <w:name w:val="FirstLineLetter"/>
    <w:basedOn w:val="Standaard"/>
    <w:next w:val="Standaard"/>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Geenlijst"/>
    <w:rsid w:val="00CE5848"/>
    <w:pPr>
      <w:numPr>
        <w:numId w:val="37"/>
      </w:numPr>
    </w:pPr>
  </w:style>
  <w:style w:type="numbering" w:customStyle="1" w:styleId="StyleNumbered">
    <w:name w:val="Style Numbered"/>
    <w:basedOn w:val="Geenlijst"/>
    <w:rsid w:val="00CE5848"/>
    <w:pPr>
      <w:numPr>
        <w:numId w:val="38"/>
      </w:numPr>
    </w:pPr>
  </w:style>
  <w:style w:type="paragraph" w:styleId="Bijschrift">
    <w:name w:val="caption"/>
    <w:basedOn w:val="Standaard"/>
    <w:next w:val="Standaard"/>
    <w:qFormat/>
    <w:rsid w:val="00E478E0"/>
    <w:rPr>
      <w:b/>
      <w:bCs/>
      <w:szCs w:val="20"/>
    </w:rPr>
  </w:style>
  <w:style w:type="paragraph" w:customStyle="1" w:styleId="Huisstijl-Adres2">
    <w:name w:val="Huisstijl-Adres2"/>
    <w:basedOn w:val="Huisstijl-Adres"/>
    <w:rsid w:val="00E478E0"/>
    <w:pPr>
      <w:spacing w:after="0"/>
    </w:pPr>
  </w:style>
  <w:style w:type="paragraph" w:styleId="Ballontekst">
    <w:name w:val="Balloon Text"/>
    <w:basedOn w:val="Standaard"/>
    <w:link w:val="BallontekstChar"/>
    <w:rsid w:val="0014093E"/>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5B6107D8-48FF-40B8-A26C-BCF5B887E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57</ap:Words>
  <ap:Characters>366</ap:Characters>
  <ap:DocSecurity>4</ap:DocSecurity>
  <ap:Lines>3</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2008-07-25T15:17:00.0000000Z</lastPrinted>
  <dcterms:created xsi:type="dcterms:W3CDTF">2016-11-25T17:18:00.0000000Z</dcterms:created>
  <dcterms:modified xsi:type="dcterms:W3CDTF">2016-11-25T17:18:00.0000000Z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 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 </vt:lpwstr>
  </property>
  <property fmtid="{D5CDD505-2E9C-101B-9397-08002B2CF9AE}" pid="19" name="SIG_FUNCTION">
    <vt:lpwstr> </vt:lpwstr>
  </property>
  <property fmtid="{D5CDD505-2E9C-101B-9397-08002B2CF9AE}" pid="20" name="SIG_DEP">
    <vt:lpwstr> </vt:lpwstr>
  </property>
  <property fmtid="{D5CDD505-2E9C-101B-9397-08002B2CF9AE}" pid="21" name="SIG_DIR">
    <vt:lpwst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4</vt:i4>
  </property>
  <property fmtid="{D5CDD505-2E9C-101B-9397-08002B2CF9AE}" pid="35" name="bz_sender_brief">
    <vt:i4>2</vt:i4>
  </property>
  <property fmtid="{D5CDD505-2E9C-101B-9397-08002B2CF9AE}" pid="36" name="bz_commissie">
    <vt:lpwstr>0</vt:lpwstr>
  </property>
  <property fmtid="{D5CDD505-2E9C-101B-9397-08002B2CF9AE}" pid="37" name="bz_directie">
    <vt:r8>26</vt:r8>
  </property>
  <property fmtid="{D5CDD505-2E9C-101B-9397-08002B2CF9AE}" pid="38" name="bz_ektk">
    <vt:i4>1</vt:i4>
  </property>
  <property fmtid="{D5CDD505-2E9C-101B-9397-08002B2CF9AE}" pid="39" name="bz_naam">
    <vt:lpwstr/>
  </property>
  <property fmtid="{D5CDD505-2E9C-101B-9397-08002B2CF9AE}" pid="40" name="bz_onderwerp">
    <vt:lpwstr>Schriftelijk Overleg Raad Buitenlandse Zaken Ontwikkelingssamenwerking van 28 november 2016 </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november 2016</vt:lpwstr>
  </property>
  <property fmtid="{D5CDD505-2E9C-101B-9397-08002B2CF9AE}" pid="47" name="bz_adres_huisnummer">
    <vt:lpwstr>4</vt:lpwstr>
  </property>
  <property fmtid="{D5CDD505-2E9C-101B-9397-08002B2CF9AE}" pid="48" name="bz_kamerbrief_commissie">
    <vt:lpwstr>0</vt:lpwstr>
  </property>
  <property fmtid="{D5CDD505-2E9C-101B-9397-08002B2CF9AE}" pid="49" name="bz_ondertekenaar">
    <vt:lpwstr>1</vt:lpwstr>
  </property>
  <property fmtid="{D5CDD505-2E9C-101B-9397-08002B2CF9AE}" pid="50" name="bz_bijlage">
    <vt:lpwstr/>
  </property>
  <property fmtid="{D5CDD505-2E9C-101B-9397-08002B2CF9AE}" pid="51" name="bz_nummerbz">
    <vt:lpwstr>MinBuZa-2016.</vt:lpwstr>
  </property>
  <property fmtid="{D5CDD505-2E9C-101B-9397-08002B2CF9AE}" pid="52" name="bz_nummer">
    <vt:lpwstr/>
  </property>
  <property fmtid="{D5CDD505-2E9C-101B-9397-08002B2CF9AE}" pid="53" name="bz_partij">
    <vt:lpwstr/>
  </property>
  <property fmtid="{D5CDD505-2E9C-101B-9397-08002B2CF9AE}" pid="54" name="ContentTypeId">
    <vt:lpwstr>0x0101002C8077F09FB3A74EB6FF32CC8A228546</vt:lpwstr>
  </property>
  <property fmtid="{D5CDD505-2E9C-101B-9397-08002B2CF9AE}" pid="55" name="Land0">
    <vt:lpwstr/>
  </property>
  <property fmtid="{D5CDD505-2E9C-101B-9397-08002B2CF9AE}" pid="56" name="Forum">
    <vt:lpwstr/>
  </property>
</Properties>
</file>