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5F0943" w:rsidRDefault="00113AE1">
      <w:pPr>
        <w:pStyle w:val="Huisstijl-Aanhef"/>
        <w:spacing w:before="0" w:after="0"/>
        <w:contextualSpacing/>
      </w:pPr>
      <w:bookmarkStart w:name="_GoBack" w:id="0"/>
      <w:bookmarkEnd w:id="0"/>
      <w:r>
        <w:t>Geachte Voorzitter,</w:t>
      </w:r>
    </w:p>
    <w:p w:rsidRPr="00E43CAC" w:rsidR="00E43CAC" w:rsidP="005F0943" w:rsidRDefault="00E43CAC">
      <w:pPr>
        <w:contextualSpacing/>
        <w:rPr>
          <w:lang w:eastAsia="zh-CN" w:bidi="hi-IN"/>
        </w:rPr>
      </w:pPr>
    </w:p>
    <w:p w:rsidR="005F0943" w:rsidP="005F0943" w:rsidRDefault="00E43CAC">
      <w:pPr>
        <w:pStyle w:val="Huisstijl-Ondertekening"/>
        <w:spacing w:before="0"/>
        <w:contextualSpacing/>
      </w:pPr>
      <w:r w:rsidRPr="00E43CAC">
        <w:t xml:space="preserve">Hierbij zend ik u het verslag van de Eurogroep en Ecofin van 7 en 8 november 2016 te Brussel. </w:t>
      </w:r>
      <w:r w:rsidR="005F0943">
        <w:br/>
      </w:r>
      <w:r w:rsidR="005F0943">
        <w:br/>
        <w:t>Hoogachtend,</w:t>
      </w:r>
      <w:r w:rsidR="005F0943">
        <w:br/>
      </w:r>
      <w:r w:rsidR="00561F2D">
        <w:t>de minister van Financiën</w:t>
      </w:r>
      <w:r w:rsidR="00561F2D">
        <w:br/>
      </w:r>
    </w:p>
    <w:p w:rsidR="005F0943" w:rsidP="005F0943" w:rsidRDefault="005F0943">
      <w:pPr>
        <w:pStyle w:val="Huisstijl-Ondertekening"/>
        <w:spacing w:before="0"/>
        <w:contextualSpacing/>
      </w:pPr>
    </w:p>
    <w:p w:rsidR="005F0943" w:rsidP="005F0943" w:rsidRDefault="005F0943">
      <w:pPr>
        <w:pStyle w:val="Huisstijl-Ondertekening"/>
        <w:spacing w:before="0"/>
        <w:contextualSpacing/>
      </w:pPr>
    </w:p>
    <w:p w:rsidR="005F0943" w:rsidP="005F0943" w:rsidRDefault="005F0943">
      <w:pPr>
        <w:pStyle w:val="Huisstijl-Ondertekening"/>
        <w:spacing w:before="0"/>
        <w:contextualSpacing/>
      </w:pPr>
    </w:p>
    <w:p w:rsidR="00911C9F" w:rsidP="005F0943" w:rsidRDefault="00561F2D">
      <w:pPr>
        <w:pStyle w:val="Huisstijl-Ondertekening"/>
        <w:spacing w:before="0"/>
        <w:contextualSpacing/>
      </w:pPr>
      <w:r>
        <w:t>J.R.V.A. Dijsselbloem</w:t>
      </w: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F2775E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F2775E">
              <w:rPr>
                <w:noProof/>
              </w:rPr>
              <w:t>1</w:t>
            </w:r>
          </w:fldSimple>
        </w:p>
      </w:tc>
    </w:tr>
  </w:tbl>
  <w:p w:rsidR="00FD21B8" w:rsidRDefault="000B7940">
    <w:pPr>
      <w:pStyle w:val="Huisstijl-Rubricering"/>
    </w:pPr>
    <w:r>
      <w:fldChar w:fldCharType="begin"/>
    </w:r>
    <w:r w:rsidR="005545F1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0B794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545F1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F2775E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F2775E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0B7940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2775E">
        <w:t>2016-0000201041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0B794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2775E">
        <w:t>2016-0000201041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0B794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545F1">
      <w:instrText xml:space="preserve"> DOCPROPERTY  UwKenmerk  \* MERGEFORMAT </w:instrText>
    </w:r>
    <w:r>
      <w:fldChar w:fldCharType="end"/>
    </w:r>
  </w:p>
  <w:p w:rsidR="00E43CAC" w:rsidRPr="00E43CAC" w:rsidRDefault="00E43CAC" w:rsidP="00E43CAC">
    <w:pPr>
      <w:pStyle w:val="Huisstijl-Referentiegegevens"/>
      <w:framePr w:w="2104" w:h="5296" w:hRule="exact" w:wrap="around" w:vAnchor="page" w:hAnchor="page" w:x="9317" w:y="3023"/>
      <w:rPr>
        <w:b/>
      </w:rPr>
    </w:pPr>
    <w:r w:rsidRPr="00E43CAC">
      <w:rPr>
        <w:b/>
      </w:rPr>
      <w:t>Bijlagen</w:t>
    </w:r>
  </w:p>
  <w:p w:rsidR="00E43CAC" w:rsidRPr="00E43CAC" w:rsidRDefault="00E43CAC" w:rsidP="00E43CAC">
    <w:pPr>
      <w:pStyle w:val="Huisstijl-Referentiegegevens"/>
      <w:framePr w:w="2104" w:h="5296" w:hRule="exact" w:wrap="around" w:vAnchor="page" w:hAnchor="page" w:x="9317" w:y="3023"/>
      <w:numPr>
        <w:ilvl w:val="0"/>
        <w:numId w:val="14"/>
      </w:numPr>
    </w:pPr>
    <w:r w:rsidRPr="00E43CAC">
      <w:t>Verslag van de Eurogroep en Ecofinraad</w:t>
    </w:r>
  </w:p>
  <w:p w:rsidR="00E43CAC" w:rsidRPr="00E43CAC" w:rsidRDefault="00E43CAC" w:rsidP="00E43CAC">
    <w:pPr>
      <w:pStyle w:val="Huisstijl-Referentiegegevens"/>
      <w:framePr w:w="2104" w:h="5296" w:hRule="exact" w:wrap="around" w:vAnchor="page" w:hAnchor="page" w:x="9317" w:y="3023"/>
      <w:numPr>
        <w:ilvl w:val="0"/>
        <w:numId w:val="14"/>
      </w:numPr>
    </w:pPr>
    <w:r w:rsidRPr="00E43CAC">
      <w:t>Raadsconclusies statistiek</w:t>
    </w:r>
  </w:p>
  <w:p w:rsidR="00E43CAC" w:rsidRDefault="00E43CAC" w:rsidP="00E43CAC">
    <w:pPr>
      <w:pStyle w:val="Huisstijl-Referentiegegevens"/>
      <w:framePr w:w="2104" w:h="5296" w:hRule="exact" w:wrap="around" w:vAnchor="page" w:hAnchor="page" w:x="9317" w:y="3023"/>
      <w:numPr>
        <w:ilvl w:val="0"/>
        <w:numId w:val="14"/>
      </w:numPr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43CAC">
      <w:t>Raadsconclusies lijst non-coöperatieve jurisdicties</w:t>
    </w:r>
  </w:p>
  <w:p w:rsidR="00FD21B8" w:rsidRDefault="000B7940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0B794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545F1">
            <w:instrText xml:space="preserve"> DOCPROPERTY  Rubricering  \* MERGEFORMAT </w:instrText>
          </w:r>
          <w:r>
            <w:fldChar w:fldCharType="end"/>
          </w:r>
        </w:p>
        <w:p w:rsidR="00F2775E" w:rsidRDefault="000B794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545F1">
            <w:instrText xml:space="preserve"> DOCPROPERTY  Aan  \* MERGEFORMAT </w:instrText>
          </w:r>
          <w:r>
            <w:fldChar w:fldCharType="separate"/>
          </w:r>
          <w:r w:rsidR="00F2775E">
            <w:t>De Voorzitter van de Tweede Kamer der Staten-Generaal</w:t>
          </w:r>
        </w:p>
        <w:p w:rsidR="00F2775E" w:rsidRDefault="00F2775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F2775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0B7940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F2775E">
          <w:pPr>
            <w:pStyle w:val="Huisstijl-Gegevens"/>
            <w:rPr>
              <w:rFonts w:cs="Verdana"/>
              <w:szCs w:val="18"/>
            </w:rPr>
          </w:pPr>
          <w:r>
            <w:t>21 november 2016</w:t>
          </w:r>
          <w:r w:rsidR="000B7940">
            <w:fldChar w:fldCharType="begin"/>
          </w:r>
          <w:r w:rsidR="005545F1">
            <w:instrText xml:space="preserve"> DOCPROPERTY  Datum  \* MERGEFORMAT </w:instrText>
          </w:r>
          <w:r w:rsidR="000B7940">
            <w:fldChar w:fldCharType="end"/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0B7940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2775E">
              <w:t>Verslag van de Eurogroep en Ecofinraad van 7 en 8 november te Brussel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EE0051"/>
    <w:multiLevelType w:val="hybridMultilevel"/>
    <w:tmpl w:val="429E012A"/>
    <w:lvl w:ilvl="0" w:tplc="0A580DDE">
      <w:numFmt w:val="bullet"/>
      <w:lvlText w:val="-"/>
      <w:lvlJc w:val="left"/>
      <w:pPr>
        <w:ind w:left="36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40"/>
    <w:rsid w:val="000B7976"/>
    <w:rsid w:val="00113AE1"/>
    <w:rsid w:val="00191478"/>
    <w:rsid w:val="0040714C"/>
    <w:rsid w:val="004B3AB8"/>
    <w:rsid w:val="005545F1"/>
    <w:rsid w:val="00561F2D"/>
    <w:rsid w:val="005D7103"/>
    <w:rsid w:val="005F0943"/>
    <w:rsid w:val="00623000"/>
    <w:rsid w:val="006C6495"/>
    <w:rsid w:val="00911C9F"/>
    <w:rsid w:val="0094716C"/>
    <w:rsid w:val="00947638"/>
    <w:rsid w:val="009D7BC1"/>
    <w:rsid w:val="00AB3EF9"/>
    <w:rsid w:val="00AE70BA"/>
    <w:rsid w:val="00B96746"/>
    <w:rsid w:val="00BE3F1B"/>
    <w:rsid w:val="00C8655C"/>
    <w:rsid w:val="00C90F2C"/>
    <w:rsid w:val="00CE728B"/>
    <w:rsid w:val="00D67849"/>
    <w:rsid w:val="00E05A5B"/>
    <w:rsid w:val="00E43CAC"/>
    <w:rsid w:val="00E81A4D"/>
    <w:rsid w:val="00F2775E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2016-11-21T14:03:00.0000000Z</dcterms:created>
  <dcterms:modified xsi:type="dcterms:W3CDTF">2016-11-21T14:03:00.0000000Z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van de Eurogroep en Ecofinraad van 7 en 8 november te Brussel</vt:lpwstr>
  </property>
  <property fmtid="{D5CDD505-2E9C-101B-9397-08002B2CF9AE}" pid="4" name="Datum">
    <vt:lpwstr/>
  </property>
  <property fmtid="{D5CDD505-2E9C-101B-9397-08002B2CF9AE}" pid="5" name="Kenmerk">
    <vt:lpwstr>2016-0000201041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0x010100A5AC1445A62B714DAECBC0D53827AA63</vt:lpwstr>
  </property>
</Properties>
</file>