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43979E61" w14:textId="77777777">
      <w:bookmarkStart w:name="bm_txtAanhef" w:id="0"/>
      <w:bookmarkStart w:name="bm_start" w:id="1"/>
      <w:r>
        <w:t xml:space="preserve"> </w:t>
      </w:r>
      <w:bookmarkStart w:name="_GoBack" w:id="2"/>
      <w:bookmarkEnd w:id="0"/>
      <w:bookmarkEnd w:id="1"/>
      <w:bookmarkEnd w:id="2"/>
    </w:p>
    <w:p w:rsidR="00041B94" w:rsidP="00C37FE1" w:rsidRDefault="00041B94" w14:paraId="2AA3B646" w14:textId="77777777">
      <w:r>
        <w:t>Geachte Voorzitter,</w:t>
      </w:r>
    </w:p>
    <w:p w:rsidR="00041B94" w:rsidP="00C37FE1" w:rsidRDefault="00041B94" w14:paraId="65945665" w14:textId="77777777"/>
    <w:p w:rsidRPr="00C37FE1" w:rsidR="00C37FE1" w:rsidP="00C37FE1" w:rsidRDefault="00041B94" w14:paraId="06C35F06" w14:textId="77777777">
      <w:r>
        <w:t>Hierbij bied ik u aan de geannoteerde agenda van de Raad Algemene Zaken van 15 november 2016.</w:t>
      </w:r>
      <w:r w:rsidR="002D4824">
        <w:t xml:space="preserve"> </w:t>
      </w:r>
    </w:p>
    <w:p w:rsidR="00C37FE1" w:rsidP="00C37FE1" w:rsidRDefault="00041B94" w14:paraId="1021261A" w14:textId="77777777">
      <w:bookmarkStart w:name="bm_txtend" w:id="3"/>
      <w:r>
        <w:br/>
      </w:r>
      <w:r>
        <w:br/>
      </w:r>
      <w:r>
        <w:br/>
      </w:r>
      <w:bookmarkEnd w:id="3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041B94" w14:paraId="233D846F" w14:textId="77777777">
        <w:tc>
          <w:tcPr>
            <w:tcW w:w="4500" w:type="pct"/>
          </w:tcPr>
          <w:p w:rsidRPr="00C37FE1" w:rsidR="002F6C89" w:rsidP="002F6C89" w:rsidRDefault="00041B94" w14:paraId="62BF5A68" w14:textId="77777777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2F6C89" w:rsidP="002F6C89" w:rsidRDefault="00041B94" w14:paraId="61FC3300" w14:textId="77777777">
            <w:bookmarkStart w:name="bm_groetam" w:id="5"/>
            <w:r>
              <w:t xml:space="preserve"> </w:t>
            </w:r>
            <w:bookmarkEnd w:id="5"/>
          </w:p>
        </w:tc>
      </w:tr>
      <w:tr w:rsidRPr="00C37FE1" w:rsidR="004B0BDA" w:rsidTr="00041B94" w14:paraId="4F715284" w14:textId="77777777">
        <w:tc>
          <w:tcPr>
            <w:tcW w:w="4500" w:type="pct"/>
          </w:tcPr>
          <w:p w:rsidR="00041B94" w:rsidP="002F6C89" w:rsidRDefault="00041B94" w14:paraId="0A0E4C5A" w14:textId="77777777">
            <w:bookmarkStart w:name="bm_groet1" w:id="6"/>
          </w:p>
          <w:p w:rsidR="00041B94" w:rsidP="002F6C89" w:rsidRDefault="00041B94" w14:paraId="6193CABF" w14:textId="77777777"/>
          <w:p w:rsidR="00041B94" w:rsidP="002F6C89" w:rsidRDefault="00041B94" w14:paraId="7DD5E81C" w14:textId="77777777"/>
          <w:p w:rsidR="00041B94" w:rsidP="002F6C89" w:rsidRDefault="00041B94" w14:paraId="12367B80" w14:textId="77777777"/>
          <w:p w:rsidRPr="00C37FE1" w:rsidR="004B0BDA" w:rsidP="002F6C89" w:rsidRDefault="00041B94" w14:paraId="4F2CA49B" w14:textId="77777777">
            <w:r>
              <w:t>Bert Koenders</w:t>
            </w:r>
            <w:bookmarkEnd w:id="6"/>
          </w:p>
        </w:tc>
        <w:tc>
          <w:tcPr>
            <w:tcW w:w="2500" w:type="pct"/>
          </w:tcPr>
          <w:p w:rsidRPr="00C37FE1" w:rsidR="004B0BDA" w:rsidP="002F6C89" w:rsidRDefault="00041B94" w14:paraId="7EB3B69B" w14:textId="77777777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825019" w:rsidP="00D36B95" w:rsidRDefault="00C37FE1" w14:paraId="497775AF" w14:textId="77777777">
      <w:bookmarkStart w:name="bm_antwoord" w:id="8"/>
      <w:r w:rsidRPr="00C37FE1">
        <w:t xml:space="preserve"> </w:t>
      </w:r>
      <w:bookmarkEnd w:id="8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94D3E8" w14:textId="77777777" w:rsidR="00041B94" w:rsidRDefault="00041B94">
      <w:r>
        <w:separator/>
      </w:r>
    </w:p>
    <w:p w14:paraId="03925469" w14:textId="77777777" w:rsidR="00041B94" w:rsidRDefault="00041B94"/>
  </w:endnote>
  <w:endnote w:type="continuationSeparator" w:id="0">
    <w:p w14:paraId="2DF216E9" w14:textId="77777777" w:rsidR="00041B94" w:rsidRDefault="00041B94">
      <w:r>
        <w:continuationSeparator/>
      </w:r>
    </w:p>
    <w:p w14:paraId="3B65B692" w14:textId="77777777" w:rsidR="00041B94" w:rsidRDefault="00041B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221D4" w14:textId="77777777" w:rsidR="0014093E" w:rsidRDefault="0014093E">
    <w:pPr>
      <w:pStyle w:val="Footer"/>
    </w:pPr>
  </w:p>
  <w:p w14:paraId="41A88FA4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78254DD3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A9B674F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36D72EA5" w14:textId="5C59C33B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41B94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FD00FD">
            <w:fldChar w:fldCharType="begin"/>
          </w:r>
          <w:r w:rsidR="00FD00FD">
            <w:instrText xml:space="preserve"> NUMPAGES   \* MERGEFORMAT </w:instrText>
          </w:r>
          <w:r w:rsidR="00FD00FD">
            <w:fldChar w:fldCharType="separate"/>
          </w:r>
          <w:r w:rsidR="00FD00FD">
            <w:t>1</w:t>
          </w:r>
          <w:r w:rsidR="00FD00FD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7A6270E7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9A67900" w14:textId="77777777" w:rsidR="0014093E" w:rsidRDefault="0014093E" w:rsidP="002B153C">
          <w:bookmarkStart w:id="17" w:name="bmVoettekst1"/>
        </w:p>
      </w:tc>
      <w:tc>
        <w:tcPr>
          <w:tcW w:w="2148" w:type="dxa"/>
        </w:tcPr>
        <w:p w14:paraId="327CD775" w14:textId="717ABF38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FD00F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41B94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FD00F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D00FD">
            <w:fldChar w:fldCharType="begin"/>
          </w:r>
          <w:r w:rsidR="00FD00FD">
            <w:instrText xml:space="preserve"> NUMPAGES   \* MERGEFORMAT </w:instrText>
          </w:r>
          <w:r w:rsidR="00FD00FD">
            <w:fldChar w:fldCharType="separate"/>
          </w:r>
          <w:r w:rsidR="00FD00FD">
            <w:t>1</w:t>
          </w:r>
          <w:r w:rsidR="00FD00FD">
            <w:fldChar w:fldCharType="end"/>
          </w:r>
        </w:p>
      </w:tc>
    </w:tr>
    <w:bookmarkEnd w:id="17"/>
  </w:tbl>
  <w:p w14:paraId="2D92401C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05E7F3B7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6747FEC" w14:textId="77777777" w:rsidR="0014093E" w:rsidRDefault="0014093E" w:rsidP="00023E9A"/>
      </w:tc>
      <w:tc>
        <w:tcPr>
          <w:tcW w:w="2148" w:type="dxa"/>
        </w:tcPr>
        <w:p w14:paraId="0E5C4C4E" w14:textId="47E573CB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FD00F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FD00FD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FD00F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D00FD">
            <w:fldChar w:fldCharType="begin"/>
          </w:r>
          <w:r w:rsidR="00FD00FD">
            <w:instrText xml:space="preserve"> NUMPAGES   \* MERGEFORMAT </w:instrText>
          </w:r>
          <w:r w:rsidR="00FD00FD">
            <w:fldChar w:fldCharType="separate"/>
          </w:r>
          <w:r w:rsidR="00FD00FD">
            <w:t>1</w:t>
          </w:r>
          <w:r w:rsidR="00FD00FD">
            <w:fldChar w:fldCharType="end"/>
          </w:r>
        </w:p>
      </w:tc>
    </w:tr>
  </w:tbl>
  <w:p w14:paraId="2E7D651F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EA8B5A" w14:textId="77777777" w:rsidR="00041B94" w:rsidRDefault="00041B94">
      <w:r>
        <w:separator/>
      </w:r>
    </w:p>
    <w:p w14:paraId="6EF0A7D3" w14:textId="77777777" w:rsidR="00041B94" w:rsidRDefault="00041B94"/>
  </w:footnote>
  <w:footnote w:type="continuationSeparator" w:id="0">
    <w:p w14:paraId="79010922" w14:textId="77777777" w:rsidR="00041B94" w:rsidRDefault="00041B94">
      <w:r>
        <w:continuationSeparator/>
      </w:r>
    </w:p>
    <w:p w14:paraId="37C85397" w14:textId="77777777" w:rsidR="00041B94" w:rsidRDefault="00041B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8079F" w14:textId="77777777" w:rsidR="0014093E" w:rsidRDefault="0014093E">
    <w:pPr>
      <w:pStyle w:val="Header"/>
    </w:pPr>
  </w:p>
  <w:p w14:paraId="0EE917C9" w14:textId="77777777" w:rsidR="0014093E" w:rsidRDefault="001409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883AD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30F96A" wp14:editId="37DD5337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00CBB2AA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40CF97C" w14:textId="77777777" w:rsidR="0014093E" w:rsidRPr="00FB2EB1" w:rsidRDefault="00041B94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9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 w14:paraId="6FD04EF0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191C21B" w14:textId="77777777" w:rsidR="0014093E" w:rsidRPr="00DF54D9" w:rsidRDefault="0014093E" w:rsidP="004F44C2"/>
                            </w:tc>
                          </w:tr>
                          <w:bookmarkStart w:id="11" w:name="bm_date2"/>
                          <w:bookmarkEnd w:id="11"/>
                          <w:tr w:rsidR="0014093E" w:rsidRPr="00496319" w14:paraId="54B1761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5713D52" w14:textId="6A53398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FD00FD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044A32B5" w14:textId="77777777" w:rsidR="0014093E" w:rsidRDefault="00041B94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MinBuZa-2016.</w:t>
                                </w:r>
                                <w:bookmarkEnd w:id="12"/>
                              </w:p>
                              <w:p w14:paraId="2D87FAE9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0D0E8F78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70D1C97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02A2B46E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30F96A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00CBB2AA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40CF97C" w14:textId="77777777" w:rsidR="0014093E" w:rsidRPr="00FB2EB1" w:rsidRDefault="00041B94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 w14:paraId="6FD04EF0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191C21B" w14:textId="77777777" w:rsidR="0014093E" w:rsidRPr="00DF54D9" w:rsidRDefault="0014093E" w:rsidP="004F44C2"/>
                      </w:tc>
                    </w:tr>
                    <w:bookmarkStart w:id="15" w:name="bm_date2"/>
                    <w:bookmarkEnd w:id="15"/>
                    <w:tr w:rsidR="0014093E" w:rsidRPr="00496319" w14:paraId="54B1761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25713D52" w14:textId="6A53398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FD00FD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044A32B5" w14:textId="77777777" w:rsidR="0014093E" w:rsidRDefault="00041B94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MinBuZa-2016.</w:t>
                          </w:r>
                          <w:bookmarkEnd w:id="16"/>
                        </w:p>
                        <w:p w14:paraId="2D87FAE9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0D0E8F78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70D1C97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02A2B46E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1B90FECF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0F506DCD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248BFA8E" w14:textId="77777777" w:rsidR="0014093E" w:rsidRPr="00740712" w:rsidRDefault="0014093E" w:rsidP="004F44C2"/>
  <w:p w14:paraId="2917EBA2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26CA8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0CE3AA0" wp14:editId="42ABD734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7F7C3C2D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06D74EA3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0CF07319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2246E1C" wp14:editId="2AA10EE6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C1D9018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CE3AA0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7F7C3C2D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06D74EA3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0CF07319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246E1C" wp14:editId="2AA10EE6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C1D9018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6BBFE1" wp14:editId="21ACFA5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041B94" w14:paraId="437DD3D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8E0EA5C" w14:textId="2CE2FA92" w:rsidR="0014093E" w:rsidRPr="00041B94" w:rsidRDefault="00041B94" w:rsidP="00973C3C">
                                <w:pPr>
                                  <w:pStyle w:val="Huisstijl-Adres"/>
                                </w:pPr>
                                <w:bookmarkStart w:id="18" w:name="bm_txtdirectie"/>
                                <w:bookmarkStart w:id="19" w:name="bm_addressfrom"/>
                                <w:r w:rsidRPr="00041B94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8"/>
                                <w:r w:rsidR="0014093E" w:rsidRPr="00041B94">
                                  <w:br/>
                                  <w:t>Bezuidenhoutseweg 67</w:t>
                                </w:r>
                                <w:r w:rsidR="0014093E" w:rsidRPr="00041B94">
                                  <w:br/>
                                  <w:t>2594 AC Den Haag</w:t>
                                </w:r>
                                <w:r w:rsidR="0014093E" w:rsidRPr="00041B94">
                                  <w:br/>
                                  <w:t>Postbus 20061</w:t>
                                </w:r>
                                <w:r w:rsidR="0014093E" w:rsidRPr="00041B94">
                                  <w:br/>
                                  <w:t>Nederland</w:t>
                                </w:r>
                                <w:r w:rsidR="0014093E" w:rsidRPr="00041B94">
                                  <w:fldChar w:fldCharType="begin"/>
                                </w:r>
                                <w:r w:rsidR="0014093E" w:rsidRPr="00041B94">
                                  <w:instrText xml:space="preserve"> IF  </w:instrText>
                                </w:r>
                                <w:r w:rsidR="0014093E" w:rsidRPr="00041B94">
                                  <w:fldChar w:fldCharType="begin"/>
                                </w:r>
                                <w:r w:rsidR="0014093E" w:rsidRPr="00041B94">
                                  <w:instrText xml:space="preserve"> DOCPROPERTY "BZ_UseCountry" </w:instrText>
                                </w:r>
                                <w:r w:rsidR="0014093E" w:rsidRPr="00041B94">
                                  <w:fldChar w:fldCharType="separate"/>
                                </w:r>
                                <w:r w:rsidR="00FD00FD">
                                  <w:instrText>N</w:instrText>
                                </w:r>
                                <w:r w:rsidR="0014093E" w:rsidRPr="00041B94">
                                  <w:fldChar w:fldCharType="end"/>
                                </w:r>
                                <w:r w:rsidR="0014093E" w:rsidRPr="00041B94">
                                  <w:instrText>="Y" "</w:instrText>
                                </w:r>
                                <w:r w:rsidR="0014093E" w:rsidRPr="00041B94">
                                  <w:fldChar w:fldCharType="begin"/>
                                </w:r>
                                <w:r w:rsidR="0014093E" w:rsidRPr="00041B94">
                                  <w:instrText xml:space="preserve"> DOCPROPERTY "L_HomeCountry" </w:instrText>
                                </w:r>
                                <w:r w:rsidR="0014093E" w:rsidRPr="00041B94">
                                  <w:fldChar w:fldCharType="separate"/>
                                </w:r>
                                <w:r w:rsidR="0014093E" w:rsidRPr="00041B94">
                                  <w:instrText>Nederland</w:instrText>
                                </w:r>
                                <w:r w:rsidR="0014093E" w:rsidRPr="00041B94">
                                  <w:fldChar w:fldCharType="end"/>
                                </w:r>
                                <w:r w:rsidR="0014093E" w:rsidRPr="00041B94">
                                  <w:instrText>" ""</w:instrText>
                                </w:r>
                                <w:r w:rsidR="0014093E" w:rsidRPr="00041B94">
                                  <w:fldChar w:fldCharType="end"/>
                                </w:r>
                                <w:r w:rsidR="0014093E" w:rsidRPr="00041B94">
                                  <w:br/>
                                </w:r>
                                <w:r w:rsidR="00522E82" w:rsidRPr="00041B94">
                                  <w:t>www.rijksoverheid.nl</w:t>
                                </w:r>
                              </w:p>
                              <w:p w14:paraId="678BB13F" w14:textId="77777777" w:rsidR="0014093E" w:rsidRPr="00041B94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20" w:name="bm_ministerie"/>
                                <w:bookmarkStart w:id="21" w:name="bm_aministerie"/>
                                <w:bookmarkEnd w:id="19"/>
                                <w:r w:rsidRPr="00041B94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20"/>
                                <w:r w:rsidRPr="00041B94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2" w:name="bm_adres"/>
                                <w:r w:rsidRPr="00041B94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2"/>
                              </w:p>
                              <w:p w14:paraId="751BB864" w14:textId="77777777" w:rsidR="0014093E" w:rsidRPr="00041B94" w:rsidRDefault="0014093E" w:rsidP="00BC4AE3">
                                <w:pPr>
                                  <w:pStyle w:val="Huisstijl-Adres"/>
                                </w:pPr>
                                <w:bookmarkStart w:id="23" w:name="bm_email"/>
                                <w:bookmarkEnd w:id="21"/>
                                <w:bookmarkEnd w:id="23"/>
                              </w:p>
                            </w:tc>
                          </w:tr>
                          <w:tr w:rsidR="0014093E" w:rsidRPr="00041B94" w14:paraId="12871AA4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D35583E" w14:textId="77777777" w:rsidR="0014093E" w:rsidRPr="00041B94" w:rsidRDefault="0014093E" w:rsidP="00BC4AE3"/>
                            </w:tc>
                          </w:tr>
                          <w:tr w:rsidR="0014093E" w:rsidRPr="00041B94" w14:paraId="7234D773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415D06E" w14:textId="7CFDC817" w:rsidR="0014093E" w:rsidRPr="00041B94" w:rsidRDefault="00FD00FD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33E9F769" w14:textId="4DBC57FA" w:rsidR="0014093E" w:rsidRPr="00041B94" w:rsidRDefault="00041B94" w:rsidP="00BC4AE3">
                                <w:pPr>
                                  <w:pStyle w:val="Huisstijl-Gegeven"/>
                                </w:pPr>
                                <w:bookmarkStart w:id="24" w:name="bm_reference"/>
                                <w:r w:rsidRPr="00041B94">
                                  <w:t>MinBuZa-2016.</w:t>
                                </w:r>
                                <w:bookmarkEnd w:id="24"/>
                                <w:r w:rsidR="00300E07">
                                  <w:t>732183</w:t>
                                </w:r>
                              </w:p>
                              <w:p w14:paraId="31C53CC1" w14:textId="181D1232" w:rsidR="0014093E" w:rsidRPr="00041B94" w:rsidRDefault="008A3949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041B94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041B94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041B94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FD00FD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041B94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76B88822" w14:textId="77777777" w:rsidR="0014093E" w:rsidRPr="00041B94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5" w:name="bm_nummer"/>
                                <w:bookmarkEnd w:id="25"/>
                              </w:p>
                              <w:p w14:paraId="204B8042" w14:textId="47E645D2" w:rsidR="0014093E" w:rsidRPr="00041B94" w:rsidRDefault="008A3949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041B94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041B94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041B94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FD00FD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041B94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0B8419DB" w14:textId="77777777" w:rsidR="0014093E" w:rsidRPr="00041B94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6" w:name="bm_enclosures"/>
                                <w:bookmarkEnd w:id="26"/>
                              </w:p>
                              <w:p w14:paraId="65E08AAC" w14:textId="77777777" w:rsidR="0014093E" w:rsidRPr="00041B94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041B94" w14:paraId="09360C36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03A575A" w14:textId="77777777" w:rsidR="0014093E" w:rsidRPr="00041B94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797F3879" w14:textId="77777777" w:rsidR="0014093E" w:rsidRPr="00041B94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6BBFE1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041B94" w14:paraId="437DD3D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8E0EA5C" w14:textId="2CE2FA92" w:rsidR="0014093E" w:rsidRPr="00041B94" w:rsidRDefault="00041B94" w:rsidP="00973C3C">
                          <w:pPr>
                            <w:pStyle w:val="Huisstijl-Adres"/>
                          </w:pPr>
                          <w:bookmarkStart w:id="27" w:name="bm_txtdirectie"/>
                          <w:bookmarkStart w:id="28" w:name="bm_addressfrom"/>
                          <w:r w:rsidRPr="00041B94">
                            <w:rPr>
                              <w:b/>
                            </w:rPr>
                            <w:t>Directie Integratie Europa</w:t>
                          </w:r>
                          <w:bookmarkEnd w:id="27"/>
                          <w:r w:rsidR="0014093E" w:rsidRPr="00041B94">
                            <w:br/>
                            <w:t>Bezuidenhoutseweg 67</w:t>
                          </w:r>
                          <w:r w:rsidR="0014093E" w:rsidRPr="00041B94">
                            <w:br/>
                            <w:t>2594 AC Den Haag</w:t>
                          </w:r>
                          <w:r w:rsidR="0014093E" w:rsidRPr="00041B94">
                            <w:br/>
                            <w:t>Postbus 20061</w:t>
                          </w:r>
                          <w:r w:rsidR="0014093E" w:rsidRPr="00041B94">
                            <w:br/>
                            <w:t>Nederland</w:t>
                          </w:r>
                          <w:r w:rsidR="0014093E" w:rsidRPr="00041B94">
                            <w:fldChar w:fldCharType="begin"/>
                          </w:r>
                          <w:r w:rsidR="0014093E" w:rsidRPr="00041B94">
                            <w:instrText xml:space="preserve"> IF  </w:instrText>
                          </w:r>
                          <w:r w:rsidR="0014093E" w:rsidRPr="00041B94">
                            <w:fldChar w:fldCharType="begin"/>
                          </w:r>
                          <w:r w:rsidR="0014093E" w:rsidRPr="00041B94">
                            <w:instrText xml:space="preserve"> DOCPROPERTY "BZ_UseCountry" </w:instrText>
                          </w:r>
                          <w:r w:rsidR="0014093E" w:rsidRPr="00041B94">
                            <w:fldChar w:fldCharType="separate"/>
                          </w:r>
                          <w:r w:rsidR="00FD00FD">
                            <w:instrText>N</w:instrText>
                          </w:r>
                          <w:r w:rsidR="0014093E" w:rsidRPr="00041B94">
                            <w:fldChar w:fldCharType="end"/>
                          </w:r>
                          <w:r w:rsidR="0014093E" w:rsidRPr="00041B94">
                            <w:instrText>="Y" "</w:instrText>
                          </w:r>
                          <w:r w:rsidR="0014093E" w:rsidRPr="00041B94">
                            <w:fldChar w:fldCharType="begin"/>
                          </w:r>
                          <w:r w:rsidR="0014093E" w:rsidRPr="00041B94">
                            <w:instrText xml:space="preserve"> DOCPROPERTY "L_HomeCountry" </w:instrText>
                          </w:r>
                          <w:r w:rsidR="0014093E" w:rsidRPr="00041B94">
                            <w:fldChar w:fldCharType="separate"/>
                          </w:r>
                          <w:r w:rsidR="0014093E" w:rsidRPr="00041B94">
                            <w:instrText>Nederland</w:instrText>
                          </w:r>
                          <w:r w:rsidR="0014093E" w:rsidRPr="00041B94">
                            <w:fldChar w:fldCharType="end"/>
                          </w:r>
                          <w:r w:rsidR="0014093E" w:rsidRPr="00041B94">
                            <w:instrText>" ""</w:instrText>
                          </w:r>
                          <w:r w:rsidR="0014093E" w:rsidRPr="00041B94">
                            <w:fldChar w:fldCharType="end"/>
                          </w:r>
                          <w:r w:rsidR="0014093E" w:rsidRPr="00041B94">
                            <w:br/>
                          </w:r>
                          <w:r w:rsidR="00522E82" w:rsidRPr="00041B94">
                            <w:t>www.rijksoverheid.nl</w:t>
                          </w:r>
                        </w:p>
                        <w:p w14:paraId="678BB13F" w14:textId="77777777" w:rsidR="0014093E" w:rsidRPr="00041B94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9" w:name="bm_ministerie"/>
                          <w:bookmarkStart w:id="30" w:name="bm_aministerie"/>
                          <w:bookmarkEnd w:id="28"/>
                          <w:r w:rsidRPr="00041B94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9"/>
                          <w:r w:rsidRPr="00041B94">
                            <w:rPr>
                              <w:b/>
                              <w:vanish/>
                            </w:rPr>
                            <w:br/>
                          </w:r>
                          <w:bookmarkStart w:id="31" w:name="bm_adres"/>
                          <w:r w:rsidRPr="00041B94">
                            <w:rPr>
                              <w:vanish/>
                            </w:rPr>
                            <w:t xml:space="preserve"> </w:t>
                          </w:r>
                          <w:bookmarkEnd w:id="31"/>
                        </w:p>
                        <w:p w14:paraId="751BB864" w14:textId="77777777" w:rsidR="0014093E" w:rsidRPr="00041B94" w:rsidRDefault="0014093E" w:rsidP="00BC4AE3">
                          <w:pPr>
                            <w:pStyle w:val="Huisstijl-Adres"/>
                          </w:pPr>
                          <w:bookmarkStart w:id="32" w:name="bm_email"/>
                          <w:bookmarkEnd w:id="30"/>
                          <w:bookmarkEnd w:id="32"/>
                        </w:p>
                      </w:tc>
                    </w:tr>
                    <w:tr w:rsidR="0014093E" w:rsidRPr="00041B94" w14:paraId="12871AA4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D35583E" w14:textId="77777777" w:rsidR="0014093E" w:rsidRPr="00041B94" w:rsidRDefault="0014093E" w:rsidP="00BC4AE3"/>
                      </w:tc>
                    </w:tr>
                    <w:tr w:rsidR="0014093E" w:rsidRPr="00041B94" w14:paraId="7234D773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415D06E" w14:textId="7CFDC817" w:rsidR="0014093E" w:rsidRPr="00041B94" w:rsidRDefault="00FD00FD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33E9F769" w14:textId="4DBC57FA" w:rsidR="0014093E" w:rsidRPr="00041B94" w:rsidRDefault="00041B94" w:rsidP="00BC4AE3">
                          <w:pPr>
                            <w:pStyle w:val="Huisstijl-Gegeven"/>
                          </w:pPr>
                          <w:bookmarkStart w:id="33" w:name="bm_reference"/>
                          <w:r w:rsidRPr="00041B94">
                            <w:t>MinBuZa-2016.</w:t>
                          </w:r>
                          <w:bookmarkEnd w:id="33"/>
                          <w:r w:rsidR="00300E07">
                            <w:t>732183</w:t>
                          </w:r>
                        </w:p>
                        <w:p w14:paraId="31C53CC1" w14:textId="181D1232" w:rsidR="0014093E" w:rsidRPr="00041B94" w:rsidRDefault="008A3949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041B94">
                            <w:rPr>
                              <w:vanish/>
                            </w:rPr>
                            <w:fldChar w:fldCharType="begin"/>
                          </w:r>
                          <w:r w:rsidRPr="00041B94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041B94">
                            <w:rPr>
                              <w:vanish/>
                            </w:rPr>
                            <w:fldChar w:fldCharType="separate"/>
                          </w:r>
                          <w:r w:rsidR="00FD00FD">
                            <w:rPr>
                              <w:vanish/>
                            </w:rPr>
                            <w:t>Uw Referentie</w:t>
                          </w:r>
                          <w:r w:rsidRPr="00041B94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76B88822" w14:textId="77777777" w:rsidR="0014093E" w:rsidRPr="00041B94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4" w:name="bm_nummer"/>
                          <w:bookmarkEnd w:id="34"/>
                        </w:p>
                        <w:p w14:paraId="204B8042" w14:textId="47E645D2" w:rsidR="0014093E" w:rsidRPr="00041B94" w:rsidRDefault="008A3949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041B94">
                            <w:rPr>
                              <w:vanish/>
                            </w:rPr>
                            <w:fldChar w:fldCharType="begin"/>
                          </w:r>
                          <w:r w:rsidRPr="00041B94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041B94">
                            <w:rPr>
                              <w:vanish/>
                            </w:rPr>
                            <w:fldChar w:fldCharType="separate"/>
                          </w:r>
                          <w:r w:rsidR="00FD00FD">
                            <w:rPr>
                              <w:vanish/>
                            </w:rPr>
                            <w:t>Bijlage(n)</w:t>
                          </w:r>
                          <w:r w:rsidRPr="00041B94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0B8419DB" w14:textId="77777777" w:rsidR="0014093E" w:rsidRPr="00041B94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5" w:name="bm_enclosures"/>
                          <w:bookmarkEnd w:id="35"/>
                        </w:p>
                        <w:p w14:paraId="65E08AAC" w14:textId="77777777" w:rsidR="0014093E" w:rsidRPr="00041B94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041B94" w14:paraId="09360C36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03A575A" w14:textId="77777777" w:rsidR="0014093E" w:rsidRPr="00041B94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797F3879" w14:textId="77777777" w:rsidR="0014093E" w:rsidRPr="00041B94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16173D15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75DF6449" w14:textId="77777777" w:rsidR="0014093E" w:rsidRPr="00BC3B53" w:rsidRDefault="0014093E" w:rsidP="00717318">
          <w:pPr>
            <w:pStyle w:val="Huisstijl-NAW"/>
          </w:pPr>
        </w:p>
      </w:tc>
    </w:tr>
    <w:tr w:rsidR="0014093E" w14:paraId="43FE9F30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148F0C26" w14:textId="11A67818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FD00FD">
            <w:fldChar w:fldCharType="begin"/>
          </w:r>
          <w:r w:rsidR="00FD00FD">
            <w:instrText xml:space="preserve"> DOCPROPERTY  bz_geadresseerden  \* MERGEFORMAT </w:instrText>
          </w:r>
          <w:r w:rsidR="00FD00FD">
            <w:fldChar w:fldCharType="separate"/>
          </w:r>
          <w:r w:rsidR="00FD00FD" w:rsidRPr="00FD00FD">
            <w:rPr>
              <w:bCs/>
            </w:rPr>
            <w:t>Voorzitter</w:t>
          </w:r>
          <w:r w:rsidR="00FD00FD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FD00FD">
            <w:fldChar w:fldCharType="begin"/>
          </w:r>
          <w:r w:rsidR="00FD00FD">
            <w:instrText xml:space="preserve"> DOCPROPERTY  bz_kamernr  \* MERGEFORMAT </w:instrText>
          </w:r>
          <w:r w:rsidR="00FD00FD">
            <w:fldChar w:fldCharType="separate"/>
          </w:r>
          <w:r w:rsidR="00FD00FD" w:rsidRPr="00FD00FD">
            <w:rPr>
              <w:bCs/>
            </w:rPr>
            <w:t>Tweede</w:t>
          </w:r>
          <w:r w:rsidR="00FD00FD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4ED1C626" w14:textId="272F3158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FD00FD">
            <w:fldChar w:fldCharType="begin"/>
          </w:r>
          <w:r w:rsidR="00FD00FD">
            <w:instrText xml:space="preserve"> DOCPROPERTY  bz_adres_huisnummer  \* MERGEFORMAT </w:instrText>
          </w:r>
          <w:r w:rsidR="00FD00FD">
            <w:fldChar w:fldCharType="separate"/>
          </w:r>
          <w:r w:rsidR="00FD00FD" w:rsidRPr="00FD00FD">
            <w:rPr>
              <w:bCs/>
              <w:lang w:val="en-US"/>
            </w:rPr>
            <w:t>4</w:t>
          </w:r>
          <w:r w:rsidR="00FD00FD">
            <w:rPr>
              <w:bCs/>
              <w:lang w:val="en-US"/>
            </w:rPr>
            <w:fldChar w:fldCharType="end"/>
          </w:r>
        </w:p>
        <w:p w14:paraId="60AB906C" w14:textId="790C8D92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30D0594D" w14:textId="77777777" w:rsidR="0014093E" w:rsidRPr="008C5110" w:rsidRDefault="0014093E" w:rsidP="008C5110">
          <w:pPr>
            <w:jc w:val="center"/>
          </w:pPr>
        </w:p>
      </w:tc>
    </w:tr>
    <w:tr w:rsidR="0014093E" w14:paraId="6863C194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1A2DC177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46C52850" w14:textId="77777777">
      <w:trPr>
        <w:trHeight w:val="240"/>
      </w:trPr>
      <w:tc>
        <w:tcPr>
          <w:tcW w:w="7520" w:type="dxa"/>
          <w:shd w:val="clear" w:color="auto" w:fill="auto"/>
        </w:tcPr>
        <w:p w14:paraId="56063251" w14:textId="23444F11" w:rsidR="0014093E" w:rsidRPr="00035E67" w:rsidRDefault="0014093E" w:rsidP="00FD00FD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FD00FD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6" w:name="bm_date"/>
          <w:r w:rsidR="00FD00FD">
            <w:rPr>
              <w:rFonts w:cs="Verdana"/>
              <w:szCs w:val="18"/>
            </w:rPr>
            <w:t xml:space="preserve">7 </w:t>
          </w:r>
          <w:r w:rsidR="008A3949">
            <w:rPr>
              <w:rFonts w:cs="Verdana"/>
              <w:szCs w:val="18"/>
            </w:rPr>
            <w:t xml:space="preserve">november </w:t>
          </w:r>
          <w:r w:rsidR="00041B94">
            <w:rPr>
              <w:rFonts w:cs="Verdana"/>
              <w:szCs w:val="18"/>
            </w:rPr>
            <w:t>2016</w:t>
          </w:r>
          <w:bookmarkEnd w:id="36"/>
        </w:p>
      </w:tc>
    </w:tr>
    <w:tr w:rsidR="0014093E" w:rsidRPr="001F182C" w14:paraId="1C335FBC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14A86B91" w14:textId="460C9F2A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FD00FD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7" w:name="bm_subject"/>
          <w:r w:rsidR="00041B94">
            <w:t>Geannoteerde agenda Raad Algemene Zaken van 15 november 2016</w:t>
          </w:r>
          <w:bookmarkEnd w:id="37"/>
        </w:p>
      </w:tc>
    </w:tr>
  </w:tbl>
  <w:p w14:paraId="79EC82C4" w14:textId="77777777" w:rsidR="0014093E" w:rsidRDefault="0014093E" w:rsidP="00BC4AE3">
    <w:pPr>
      <w:pStyle w:val="Header"/>
    </w:pPr>
  </w:p>
  <w:p w14:paraId="01618062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B94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1B94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1C8E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00E07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3949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0FD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3477D6C"/>
  <w15:docId w15:val="{A831E663-4B86-4649-A1B5-0F57EF6D2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ZDocument" ma:contentTypeID="0x01010029D5D76CB554194C92B258F896592ADC00451F54FD5B99C44A899EA643885FF57A" ma:contentTypeVersion="5" ma:contentTypeDescription="Create a new document." ma:contentTypeScope="" ma:versionID="862bbc06742bef6c8427e43d86777eb5">
  <xsd:schema xmlns:xsd="http://www.w3.org/2001/XMLSchema" xmlns:xs="http://www.w3.org/2001/XMLSchema" xmlns:p="http://schemas.microsoft.com/office/2006/metadata/properties" xmlns:ns2="97a7b5b3-1deb-4e4a-a31c-d0d293eddb97" targetNamespace="http://schemas.microsoft.com/office/2006/metadata/properties" ma:root="true" ma:fieldsID="9dfd33078956b83cfb33cd0ba9760676" ns2:_="">
    <xsd:import namespace="97a7b5b3-1deb-4e4a-a31c-d0d293eddb97"/>
    <xsd:element name="properties">
      <xsd:complexType>
        <xsd:sequence>
          <xsd:element name="documentManagement">
            <xsd:complexType>
              <xsd:all>
                <xsd:element ref="ns2:Persoon" minOccurs="0"/>
                <xsd:element ref="ns2:pbf720b29d41497c8023a155227dac94" minOccurs="0"/>
                <xsd:element ref="ns2:TaxCatchAll" minOccurs="0"/>
                <xsd:element ref="ns2:TaxCatchAllLabel" minOccurs="0"/>
                <xsd:element ref="ns2:d5b96d156c954879a436a7d74916a9d7" minOccurs="0"/>
                <xsd:element ref="ns2:Datum_x0020_Ev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7b5b3-1deb-4e4a-a31c-d0d293eddb97" elementFormDefault="qualified">
    <xsd:import namespace="http://schemas.microsoft.com/office/2006/documentManagement/types"/>
    <xsd:import namespace="http://schemas.microsoft.com/office/infopath/2007/PartnerControls"/>
    <xsd:element name="Persoon" ma:index="8" nillable="true" ma:displayName="Persoon" ma:description="Geef hier aan voor welke persoon of personen het dossier wordt gemaakt." ma:list="{121d0afe-caa6-4131-a1a0-bcaa1e1ed450}" ma:internalName="Persoon" ma:showField="Title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bf720b29d41497c8023a155227dac94" ma:index="9" nillable="true" ma:taxonomy="true" ma:internalName="pbf720b29d41497c8023a155227dac94" ma:taxonomyFieldName="Land0" ma:displayName="Land" ma:default="" ma:fieldId="{9bf720b2-9d41-497c-8023-a155227dac94}" ma:taxonomyMulti="true" ma:sspId="8805c4df-c498-47b2-b08d-81a6414440b6" ma:termSetId="4b11575f-0152-447b-b1c6-14c5152cc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e1f2e1b-0571-4d6c-9831-4ad70dc1a86e}" ma:internalName="TaxCatchAll" ma:showField="CatchAllData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5e1f2e1b-0571-4d6c-9831-4ad70dc1a86e}" ma:internalName="TaxCatchAllLabel" ma:readOnly="true" ma:showField="CatchAllDataLabel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5b96d156c954879a436a7d74916a9d7" ma:index="13" nillable="true" ma:taxonomy="true" ma:internalName="d5b96d156c954879a436a7d74916a9d7" ma:taxonomyFieldName="Forum" ma:displayName="Forum" ma:default="" ma:fieldId="{d5b96d15-6c95-4879-a436-a7d74916a9d7}" ma:taxonomyMulti="true" ma:sspId="8805c4df-c498-47b2-b08d-81a6414440b6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Event" ma:index="15" nillable="true" ma:displayName="Datum Event" ma:description="Vul hier de datum in waarop het bezoek of het overleg plaatsvindt." ma:format="DateOnly" ma:internalName="Datum_x0020_Event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8CDE92EB-9EE2-45F9-8BDB-7E3BBF17DC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7b5b3-1deb-4e4a-a31c-d0d293edd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156</ap:Characters>
  <ap:DocSecurity>4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183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2016-11-07T11:50:00.0000000Z</lastPrinted>
  <dcterms:created xsi:type="dcterms:W3CDTF">2016-11-07T11:50:00.0000000Z</dcterms:created>
  <dcterms:modified xsi:type="dcterms:W3CDTF">2016-11-07T11:50:00.0000000Z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Elisabeth Groenewegen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Geannoteerde agenda Raad Algemene Zaken van 15 november 2016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oktober 2016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Elisabeth Groenewegen</vt:lpwstr>
  </property>
  <property fmtid="{D5CDD505-2E9C-101B-9397-08002B2CF9AE}" pid="50" name="SIG_PHONE">
    <vt:lpwstr>070 - 3484251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/>
  </property>
  <property fmtid="{D5CDD505-2E9C-101B-9397-08002B2CF9AE}" pid="54" name="bz_nummerbz">
    <vt:lpwstr>MinBuZa-2016.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0x010100ABA4291325372344AB2D7ADC55AC987F</vt:lpwstr>
  </property>
  <property fmtid="{D5CDD505-2E9C-101B-9397-08002B2CF9AE}" pid="58" name="Land0">
    <vt:lpwstr/>
  </property>
  <property fmtid="{D5CDD505-2E9C-101B-9397-08002B2CF9AE}" pid="59" name="Forum">
    <vt:lpwstr/>
  </property>
</Properties>
</file>