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1150B" w:rsidTr="0061150B">
        <w:trPr>
          <w:trHeight w:val="284" w:hRule="exact"/>
        </w:trPr>
        <w:tc>
          <w:tcPr>
            <w:tcW w:w="929" w:type="dxa"/>
          </w:tcPr>
          <w:p w:rsidRPr="00434042" w:rsidR="0061150B" w:rsidP="0061150B" w:rsidRDefault="0061150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1150B" w:rsidP="00C34D19" w:rsidRDefault="008C690A">
            <w:pPr>
              <w:tabs>
                <w:tab w:val="center" w:pos="3290"/>
              </w:tabs>
            </w:pPr>
            <w:r>
              <w:t>29 september 2016</w:t>
            </w:r>
            <w:r w:rsidR="0061150B">
              <w:tab/>
            </w:r>
          </w:p>
        </w:tc>
      </w:tr>
      <w:tr w:rsidRPr="00434042" w:rsidR="0061150B" w:rsidTr="0061150B">
        <w:trPr>
          <w:trHeight w:val="369"/>
        </w:trPr>
        <w:tc>
          <w:tcPr>
            <w:tcW w:w="929" w:type="dxa"/>
          </w:tcPr>
          <w:p w:rsidR="0061150B" w:rsidP="0061150B" w:rsidRDefault="0061150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1150B" w:rsidP="0061150B" w:rsidRDefault="0061150B">
            <w:r>
              <w:t>Voorstel van wet tot wijziging van de Wet op de Nederlandse organisatie voor wetenschappelijk onderzoek in verband met de invoering van een nieuwe organisatiestructuur (34 531)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1150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150B" w:rsidP="00D9561B" w:rsidRDefault="0061150B">
            <w:r>
              <w:t>De Voorzitter van de Tweede Kamer der Staten-Generaal</w:t>
            </w:r>
          </w:p>
          <w:p w:rsidR="0061150B" w:rsidP="00D9561B" w:rsidRDefault="0061150B">
            <w:r>
              <w:t>Postbus 20018</w:t>
            </w:r>
          </w:p>
          <w:p w:rsidR="0061150B" w:rsidP="00D9561B" w:rsidRDefault="0061150B">
            <w:r>
              <w:t>2500 EA  DEN HAAG</w:t>
            </w:r>
          </w:p>
          <w:p w:rsidR="0061150B" w:rsidP="00D9561B" w:rsidRDefault="0061150B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61150B" w:rsidTr="00DD7316">
        <w:tc>
          <w:tcPr>
            <w:tcW w:w="2160" w:type="dxa"/>
          </w:tcPr>
          <w:p w:rsidRPr="000176EE" w:rsidR="0061150B" w:rsidP="00DD7316" w:rsidRDefault="0061150B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61150B" w:rsidP="0061150B" w:rsidRDefault="0061150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1150B" w:rsidP="0061150B" w:rsidRDefault="0061150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1150B" w:rsidP="0061150B" w:rsidRDefault="0061150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1150B" w:rsidP="0061150B" w:rsidRDefault="0061150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61150B" w:rsidP="0061150B" w:rsidRDefault="0061150B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61150B" w:rsidTr="00DD7316">
        <w:trPr>
          <w:trHeight w:val="200" w:hRule="exact"/>
        </w:trPr>
        <w:tc>
          <w:tcPr>
            <w:tcW w:w="2160" w:type="dxa"/>
          </w:tcPr>
          <w:p w:rsidRPr="00D86CC6" w:rsidR="0061150B" w:rsidP="00DD7316" w:rsidRDefault="0061150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61150B" w:rsidTr="00DD7316">
        <w:trPr>
          <w:trHeight w:val="1680"/>
        </w:trPr>
        <w:tc>
          <w:tcPr>
            <w:tcW w:w="2160" w:type="dxa"/>
          </w:tcPr>
          <w:p w:rsidRPr="00D86CC6" w:rsidR="0061150B" w:rsidP="00DD7316" w:rsidRDefault="0061150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61150B" w:rsidP="00DD7316" w:rsidRDefault="00E03426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>WJZ/</w:t>
            </w:r>
            <w:r w:rsidR="0061150B">
              <w:rPr>
                <w:sz w:val="13"/>
                <w:szCs w:val="13"/>
              </w:rPr>
              <w:fldChar w:fldCharType="begin"/>
            </w:r>
            <w:r w:rsidR="0061150B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61150B">
              <w:rPr>
                <w:sz w:val="13"/>
                <w:szCs w:val="13"/>
              </w:rPr>
              <w:fldChar w:fldCharType="separate"/>
            </w:r>
            <w:r w:rsidR="0086369C">
              <w:rPr>
                <w:sz w:val="13"/>
                <w:szCs w:val="13"/>
              </w:rPr>
              <w:t>1075713</w:t>
            </w:r>
            <w:r w:rsidR="0061150B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>(6787)</w:t>
            </w:r>
          </w:p>
        </w:tc>
      </w:tr>
    </w:tbl>
    <w:p w:rsidRPr="00C668C0" w:rsidR="0061150B" w:rsidP="00235CD2" w:rsidRDefault="0061150B">
      <w:pPr>
        <w:pStyle w:val="standaard-tekst"/>
      </w:pPr>
      <w:bookmarkStart w:name="STDTXT__OCW_Tekstblokken_txtNahangEK2502" w:id="0"/>
      <w:r w:rsidRPr="00C668C0">
        <w:t>Hierbij bied ik u aan, mede namens de Minister</w:t>
      </w:r>
      <w:r>
        <w:t xml:space="preserve"> </w:t>
      </w:r>
      <w:r w:rsidR="0086369C">
        <w:t xml:space="preserve">van Onderwijs, Cultuur en Wetenschap, de Minister van Wonen en Rijksdienst </w:t>
      </w:r>
      <w:r>
        <w:t xml:space="preserve">en de Minister </w:t>
      </w:r>
      <w:r w:rsidRPr="00C668C0">
        <w:t>van Economische Zaken,</w:t>
      </w:r>
      <w:r w:rsidR="0086369C">
        <w:t xml:space="preserve"> </w:t>
      </w:r>
      <w:r w:rsidRPr="00C668C0">
        <w:t>de</w:t>
      </w:r>
      <w:r w:rsidR="0086369C">
        <w:t xml:space="preserve"> nota naar aanleiding van het verslag </w:t>
      </w:r>
      <w:r w:rsidRPr="00C668C0">
        <w:t>inzake het bovengenoemde voorstel.</w:t>
      </w:r>
    </w:p>
    <w:p w:rsidRPr="00C668C0" w:rsidR="0061150B" w:rsidP="00235CD2" w:rsidRDefault="0061150B">
      <w:pPr>
        <w:pStyle w:val="standaard-tekst"/>
      </w:pPr>
      <w:r w:rsidRPr="00C668C0">
        <w:t> </w:t>
      </w:r>
    </w:p>
    <w:p w:rsidRPr="00C668C0" w:rsidR="0061150B" w:rsidP="00235CD2" w:rsidRDefault="0061150B">
      <w:pPr>
        <w:pStyle w:val="standaard-tekst"/>
      </w:pPr>
      <w:r w:rsidRPr="00C668C0">
        <w:t> </w:t>
      </w:r>
    </w:p>
    <w:p w:rsidRPr="00C668C0" w:rsidR="0061150B" w:rsidP="00235CD2" w:rsidRDefault="0061150B">
      <w:pPr>
        <w:pStyle w:val="standaard-tekst"/>
      </w:pPr>
      <w:r w:rsidRPr="00C668C0">
        <w:t>De Staatssecretaris</w:t>
      </w:r>
      <w:r>
        <w:t xml:space="preserve"> </w:t>
      </w:r>
      <w:r w:rsidRPr="00C668C0">
        <w:t>van Onderwijs,</w:t>
      </w:r>
    </w:p>
    <w:p w:rsidRPr="00C668C0" w:rsidR="0061150B" w:rsidP="00235CD2" w:rsidRDefault="0061150B">
      <w:pPr>
        <w:pStyle w:val="standaard-tekst"/>
      </w:pPr>
      <w:r w:rsidRPr="00C668C0">
        <w:t>Cultuur en Wetenschap,</w:t>
      </w:r>
    </w:p>
    <w:p w:rsidRPr="00C668C0" w:rsidR="0061150B" w:rsidP="00235CD2" w:rsidRDefault="0061150B">
      <w:pPr>
        <w:pStyle w:val="standaard-tekst"/>
      </w:pPr>
      <w:r w:rsidRPr="00C668C0">
        <w:t> </w:t>
      </w:r>
    </w:p>
    <w:p w:rsidRPr="00C668C0" w:rsidR="0061150B" w:rsidP="00235CD2" w:rsidRDefault="0061150B">
      <w:pPr>
        <w:pStyle w:val="standaard-tekst"/>
      </w:pPr>
      <w:r w:rsidRPr="00C668C0">
        <w:t> </w:t>
      </w:r>
    </w:p>
    <w:p w:rsidRPr="00C668C0" w:rsidR="0061150B" w:rsidP="00235CD2" w:rsidRDefault="0061150B">
      <w:pPr>
        <w:pStyle w:val="standaard-tekst"/>
      </w:pPr>
      <w:r w:rsidRPr="00C668C0">
        <w:t> </w:t>
      </w:r>
      <w:bookmarkStart w:name="_GoBack" w:id="1"/>
      <w:bookmarkEnd w:id="1"/>
    </w:p>
    <w:p w:rsidRPr="00C668C0" w:rsidR="0061150B" w:rsidP="00235CD2" w:rsidRDefault="0061150B">
      <w:pPr>
        <w:pStyle w:val="standaard-tekst"/>
      </w:pPr>
      <w:r w:rsidRPr="00C668C0">
        <w:t> </w:t>
      </w:r>
    </w:p>
    <w:p w:rsidR="0061150B" w:rsidP="00235CD2" w:rsidRDefault="0061150B">
      <w:pPr>
        <w:pStyle w:val="standaard-tekst"/>
      </w:pPr>
      <w:r w:rsidRPr="00C668C0">
        <w:t> </w:t>
      </w:r>
    </w:p>
    <w:p w:rsidRPr="00C668C0" w:rsidR="0061150B" w:rsidP="00235CD2" w:rsidRDefault="0061150B">
      <w:pPr>
        <w:pStyle w:val="standaard-tekst"/>
      </w:pPr>
      <w:r>
        <w:t>Sander Dekker</w:t>
      </w:r>
    </w:p>
    <w:bookmarkEnd w:id="0"/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50B" w:rsidRDefault="0061150B">
      <w:r>
        <w:separator/>
      </w:r>
    </w:p>
    <w:p w:rsidR="0061150B" w:rsidRDefault="0061150B"/>
  </w:endnote>
  <w:endnote w:type="continuationSeparator" w:id="0">
    <w:p w:rsidR="0061150B" w:rsidRDefault="0061150B">
      <w:r>
        <w:continuationSeparator/>
      </w:r>
    </w:p>
    <w:p w:rsidR="0061150B" w:rsidRDefault="00611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1150B" w:rsidP="0061150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86369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86369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1150B" w:rsidP="0061150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C690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C690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50B" w:rsidRDefault="0061150B">
      <w:r>
        <w:separator/>
      </w:r>
    </w:p>
    <w:p w:rsidR="0061150B" w:rsidRDefault="0061150B"/>
  </w:footnote>
  <w:footnote w:type="continuationSeparator" w:id="0">
    <w:p w:rsidR="0061150B" w:rsidRDefault="0061150B">
      <w:r>
        <w:continuationSeparator/>
      </w:r>
    </w:p>
    <w:p w:rsidR="0061150B" w:rsidRDefault="006115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86369C">
            <w:rPr>
              <w:sz w:val="13"/>
              <w:szCs w:val="13"/>
            </w:rPr>
            <w:t>1075713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1150B" w:rsidRDefault="0086369C" w:rsidP="0061150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1150B" w:rsidRPr="00543A0D" w:rsidRDefault="0061150B" w:rsidP="0061150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1150B" w:rsidP="0061150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CEA2A5BFD134F9E989F0585187DCDC5&quot;/&gt;&lt;Field id=&quot;Author.1&quot; value=&quot;Schukking-Kaptein&quot;/&gt;&lt;Field id=&quot;Author.2&quot; value=&quot;J.A.M.&quot;/&gt;&lt;Field id=&quot;Author.3&quot; value=&quot;&quot;/&gt;&lt;Field id=&quot;Author.4&quot; value=&quot;Jeanine&quot;/&gt;&lt;Field id=&quot;Author.5&quot; value=&quot;j.a.m.schukking@minocw.nl&quot;/&gt;&lt;Field id=&quot;Author.6&quot; value=&quot;&quot;/&gt;&lt;Field id=&quot;Author.7&quot; value=&quot;&quot;/&gt;&lt;Field id=&quot;Author.8&quot; value=&quot;&quot;/&gt;&lt;Field id=&quot;Author.9&quot; value=&quot;o001kap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Schukking-Kaptein&quot;/&gt;&lt;Field id=&quot;Author.E72E562AD10E44CF8B0BB85626A7CED6&quot; value=&quot;&quot;/&gt;&lt;Field id=&quot;Author.2A7545B21CF14EEBBD8CE2FB110ECA76&quot; value=&quot;+31 6 46 84 90 91&quot;/&gt;&lt;Field id=&quot;Author.07A356D7877849EBA5C9C7CF16E58D5F&quot; value=&quot;+31-70-412 2969&quot;/&gt;&lt;Field id=&quot;Author.316524BDEDA04B27B02489813A15B3D2&quot; value=&quot;&quot;/&gt;&lt;Field id=&quot;Author.764D5833F93D470E8E750B1DAEBD2873&quot; value=&quot;1117&quot;/&gt;&lt;Field id=&quot;Author.978504FDCABC4ECBB9ECA7D9D1C6BAF8&quot; value=&quot;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0 91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DCEA2A5BFD134F9E989F0585187DCDC5&quot;/&gt;&lt;Field id=&quot;Typist.1&quot; value=&quot;Schukking-Kaptein&quot;/&gt;&lt;Field id=&quot;Typist.2&quot; value=&quot;J.A.M.&quot;/&gt;&lt;Field id=&quot;Typist.3&quot; value=&quot;&quot;/&gt;&lt;Field id=&quot;Typist.4&quot; value=&quot;Jeanine&quot;/&gt;&lt;Field id=&quot;Typist.5&quot; value=&quot;j.a.m.schukking@minocw.nl&quot;/&gt;&lt;Field id=&quot;Typist.6&quot; value=&quot;&quot;/&gt;&lt;Field id=&quot;Typist.7&quot; value=&quot;&quot;/&gt;&lt;Field id=&quot;Typist.8&quot; value=&quot;&quot;/&gt;&lt;Field id=&quot;Typist.9&quot; value=&quot;o001kap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Schukking-Kaptein&quot;/&gt;&lt;Field id=&quot;Typist.E72E562AD10E44CF8B0BB85626A7CED6&quot; value=&quot;&quot;/&gt;&lt;Field id=&quot;Typist.2A7545B21CF14EEBBD8CE2FB110ECA76&quot; value=&quot;+31 6 46 84 90 91&quot;/&gt;&lt;Field id=&quot;Typist.07A356D7877849EBA5C9C7CF16E58D5F&quot; value=&quot;+31-70-412 2969&quot;/&gt;&lt;Field id=&quot;Typist.316524BDEDA04B27B02489813A15B3D2&quot; value=&quot;&quot;/&gt;&lt;Field id=&quot;Typist.764D5833F93D470E8E750B1DAEBD2873&quot; value=&quot;1117&quot;/&gt;&lt;Field id=&quot;Typist.978504FDCABC4ECBB9ECA7D9D1C6BAF8&quot; value=&quot;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0 91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84BE99A21718448BA801A559F57DF7E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61150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150B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369C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690A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3426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1150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1150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1900-12-31T22:00:00.0000000Z</lastPrinted>
  <dcterms:created xsi:type="dcterms:W3CDTF">2016-09-29T14:04:00.0000000Z</dcterms:created>
  <dcterms:modified xsi:type="dcterms:W3CDTF">2016-09-29T14:04:00.0000000Z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1075713</vt:lpwstr>
  </property>
  <property fmtid="{D5CDD505-2E9C-101B-9397-08002B2CF9AE}" pid="3" name="ContentTypeId">
    <vt:lpwstr>0x010100C4331E41AA9CBE4DA0428B811D838C3B</vt:lpwstr>
  </property>
</Properties>
</file>