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5C51A3"/>
        <w:p w:rsidR="00241BB9" w:rsidRDefault="00AB215B">
          <w:pPr>
            <w:spacing w:line="240" w:lineRule="auto"/>
          </w:pPr>
        </w:p>
      </w:sdtContent>
    </w:sdt>
    <w:p w:rsidR="00CD5856" w:rsidRDefault="005C51A3">
      <w:pPr>
        <w:spacing w:line="240" w:lineRule="auto"/>
      </w:pPr>
    </w:p>
    <w:p w:rsidR="00CD5856" w:rsidRDefault="005C51A3"/>
    <w:p w:rsidR="00CD5856" w:rsidRDefault="005C51A3"/>
    <w:p w:rsidR="00CD5856" w:rsidRDefault="005C51A3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C5580" w:rsidRDefault="005C51A3">
      <w:pPr>
        <w:pStyle w:val="Huisstijl-Aanhef"/>
      </w:pPr>
    </w:p>
    <w:p w:rsidR="00CD5856" w:rsidRDefault="005C51A3">
      <w:pPr>
        <w:pStyle w:val="Huisstijl-Aanhef"/>
      </w:pPr>
      <w:r>
        <w:t>Geachte voorzitter,</w:t>
      </w:r>
    </w:p>
    <w:p w:rsidRPr="008D59C5" w:rsidR="008D59C5" w:rsidP="008D59C5" w:rsidRDefault="005C51A3">
      <w:r>
        <w:t>Hierbij bied ik u een tweede nota van wijziging aan bij het hierboven genoemde wetsvoorstel.</w:t>
      </w:r>
    </w:p>
    <w:p w:rsidRPr="009A31BF" w:rsidR="00CD5856" w:rsidRDefault="005C51A3">
      <w:pPr>
        <w:pStyle w:val="Huisstijl-Slotzin"/>
      </w:pPr>
      <w:r>
        <w:t>Hoogachtend,</w:t>
      </w:r>
    </w:p>
    <w:p w:rsidRPr="009A31BF" w:rsidR="00CD5856" w:rsidRDefault="005C51A3">
      <w:pPr>
        <w:pStyle w:val="Huisstijl-Ondertekeningvervolg"/>
        <w:rPr>
          <w:i w:val="0"/>
        </w:rPr>
      </w:pPr>
    </w:p>
    <w:p w:rsidR="00E37122" w:rsidP="00E37122" w:rsidRDefault="00AB215B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5C51A3">
        <w:rPr>
          <w:i w:val="0"/>
        </w:rPr>
        <w:instrText xml:space="preserve"> IF </w:instrText>
      </w:r>
      <w:fldSimple w:instr=" DOCPROPERTY  BewindspersoonVWS  \* MERGEFORMAT ">
        <w:r w:rsidR="005C51A3">
          <w:rPr>
            <w:i w:val="0"/>
          </w:rPr>
          <w:instrText>Minister van Volksgezondheid, Welzijn en Sport</w:instrText>
        </w:r>
      </w:fldSimple>
      <w:r w:rsidR="005C51A3">
        <w:rPr>
          <w:i w:val="0"/>
        </w:rPr>
        <w:instrText>="</w:instrText>
      </w:r>
      <w:r w:rsidRPr="004A4CB5" w:rsidR="005C51A3">
        <w:rPr>
          <w:i w:val="0"/>
        </w:rPr>
        <w:instrText xml:space="preserve">Staatssecretaris van Volksgezondheid, Welzijn </w:instrText>
      </w:r>
      <w:r w:rsidRPr="004A4CB5" w:rsidR="005C51A3">
        <w:rPr>
          <w:i w:val="0"/>
        </w:rPr>
        <w:instrText>en Sport</w:instrText>
      </w:r>
      <w:r w:rsidR="005C51A3">
        <w:rPr>
          <w:i w:val="0"/>
        </w:rPr>
        <w:instrText>" "de s</w:instrText>
      </w:r>
      <w:r w:rsidRPr="004A4CB5" w:rsidR="005C51A3">
        <w:rPr>
          <w:i w:val="0"/>
        </w:rPr>
        <w:instrText>taatssecretaris van Volksgezondheid,</w:instrText>
      </w:r>
    </w:p>
    <w:p w:rsidR="003B48D4" w:rsidP="003B48D4" w:rsidRDefault="005C51A3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3B48D4" w:rsidP="003B48D4" w:rsidRDefault="005C51A3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AB215B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87691C" w:rsidP="003B48D4" w:rsidRDefault="005C51A3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AB215B">
        <w:rPr>
          <w:i w:val="0"/>
        </w:rPr>
        <w:fldChar w:fldCharType="end"/>
      </w:r>
    </w:p>
    <w:p w:rsidRPr="00BD75C1" w:rsidR="00CD5856" w:rsidP="00E37122" w:rsidRDefault="005C51A3">
      <w:pPr>
        <w:pStyle w:val="Huisstijl-Ondertekeningvervolg"/>
        <w:rPr>
          <w:i w:val="0"/>
        </w:rPr>
      </w:pPr>
    </w:p>
    <w:p w:rsidRPr="009A31BF" w:rsidR="00CD5856" w:rsidRDefault="005C51A3">
      <w:pPr>
        <w:pStyle w:val="Huisstijl-Ondertekeningvervolg"/>
        <w:rPr>
          <w:i w:val="0"/>
        </w:rPr>
      </w:pPr>
    </w:p>
    <w:p w:rsidR="00CD5856" w:rsidRDefault="005C51A3">
      <w:pPr>
        <w:pStyle w:val="Huisstijl-Ondertekeningvervolg"/>
        <w:rPr>
          <w:i w:val="0"/>
        </w:rPr>
      </w:pPr>
    </w:p>
    <w:p w:rsidR="0067156B" w:rsidRDefault="005C51A3">
      <w:pPr>
        <w:pStyle w:val="Huisstijl-Ondertekeningvervolg"/>
        <w:rPr>
          <w:i w:val="0"/>
        </w:rPr>
      </w:pPr>
    </w:p>
    <w:p w:rsidR="008E4B89" w:rsidRDefault="005C51A3">
      <w:pPr>
        <w:pStyle w:val="Huisstijl-Ondertekeningvervolg"/>
        <w:rPr>
          <w:i w:val="0"/>
        </w:rPr>
      </w:pPr>
    </w:p>
    <w:p w:rsidR="00CD5856" w:rsidRDefault="00AB215B">
      <w:pPr>
        <w:pStyle w:val="Huisstijl-Ondertekeningvervolgtitel"/>
      </w:pPr>
      <w:fldSimple w:instr=" DOCPROPERTY  NaamOndertekenaar  \* MERGEFORMAT ">
        <w:r w:rsidR="005C51A3">
          <w:t>mw. drs. E.I. Schippers</w:t>
        </w:r>
      </w:fldSimple>
    </w:p>
    <w:p w:rsidR="00BC481F" w:rsidP="0067156B" w:rsidRDefault="005C51A3">
      <w:pPr>
        <w:spacing w:line="240" w:lineRule="auto"/>
        <w:rPr>
          <w:noProof/>
        </w:rPr>
      </w:pPr>
    </w:p>
    <w:sectPr w:rsidR="00BC481F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15B" w:rsidRDefault="00AB215B" w:rsidP="00AB215B">
      <w:pPr>
        <w:spacing w:line="240" w:lineRule="auto"/>
      </w:pPr>
      <w:r>
        <w:separator/>
      </w:r>
    </w:p>
  </w:endnote>
  <w:endnote w:type="continuationSeparator" w:id="0">
    <w:p w:rsidR="00AB215B" w:rsidRDefault="00AB215B" w:rsidP="00AB2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27C" w:rsidRDefault="005C51A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AB215B">
    <w:pPr>
      <w:pStyle w:val="Voettekst"/>
    </w:pPr>
    <w:r w:rsidRPr="00AB215B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5C51A3" w:rsidP="00DC7639">
                <w:pPr>
                  <w:pStyle w:val="Huisstijl-Paginanummer"/>
                </w:pPr>
                <w:r>
                  <w:t xml:space="preserve">Pagina </w:t>
                </w:r>
                <w:r w:rsidR="00AB215B">
                  <w:fldChar w:fldCharType="begin"/>
                </w:r>
                <w:r>
                  <w:instrText xml:space="preserve"> PAGE    \* MERGEFORMAT </w:instrText>
                </w:r>
                <w:r w:rsidR="00AB215B">
                  <w:fldChar w:fldCharType="separate"/>
                </w:r>
                <w:r>
                  <w:rPr>
                    <w:noProof/>
                  </w:rPr>
                  <w:t>1</w:t>
                </w:r>
                <w:r w:rsidR="00AB215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27C" w:rsidRDefault="005C51A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15B" w:rsidRDefault="00AB215B" w:rsidP="00AB215B">
      <w:pPr>
        <w:spacing w:line="240" w:lineRule="auto"/>
      </w:pPr>
      <w:r>
        <w:separator/>
      </w:r>
    </w:p>
  </w:footnote>
  <w:footnote w:type="continuationSeparator" w:id="0">
    <w:p w:rsidR="00AB215B" w:rsidRDefault="00AB215B" w:rsidP="00AB215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27C" w:rsidRDefault="005C51A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5C51A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B215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C51A3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5C51A3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5C51A3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5C51A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C51A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AB215B">
                <w:pPr>
                  <w:pStyle w:val="Huisstijl-Referentiegegevens"/>
                </w:pPr>
                <w:fldSimple w:instr=" DOCPROPERTY  KenmerkVWS  \* MERGEFORMAT ">
                  <w:r w:rsidR="005C51A3">
                    <w:t>1020999-143115-WJZ</w:t>
                  </w:r>
                </w:fldSimple>
              </w:p>
              <w:p w:rsidR="00CD5856" w:rsidRPr="002B504F" w:rsidRDefault="005C51A3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5C51A3">
                <w:pPr>
                  <w:pStyle w:val="Huisstijl-Referentiegegevens"/>
                </w:pPr>
                <w:r>
                  <w:t>1</w:t>
                </w:r>
                <w:r w:rsidR="00AB215B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AB215B" w:rsidRPr="00763E81">
                  <w:fldChar w:fldCharType="end"/>
                </w:r>
              </w:p>
              <w:p w:rsidR="00CD5856" w:rsidRDefault="005C51A3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AB215B">
                <w:pPr>
                  <w:pStyle w:val="Huisstijl-Referentiegegevens"/>
                </w:pPr>
                <w:r>
                  <w:fldChar w:fldCharType="begin"/>
                </w:r>
                <w:r w:rsidR="005C51A3">
                  <w:instrText xml:space="preserve"> DOCPROPERTY  KenmerkAfzender  \* MERGEFORMAT </w:instrText>
                </w:r>
                <w:r>
                  <w:fldChar w:fldCharType="end"/>
                </w:r>
                <w:r w:rsidR="005C51A3">
                  <w:t xml:space="preserve"> </w:t>
                </w:r>
              </w:p>
              <w:p w:rsidR="00CD5856" w:rsidRDefault="005C51A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5C51A3"/>
            </w:txbxContent>
          </v:textbox>
          <w10:wrap anchorx="page" anchory="page"/>
        </v:shape>
      </w:pict>
    </w:r>
    <w:r w:rsidR="00AB215B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Pr="00B7364B" w:rsidRDefault="005C51A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rPr>
                    <w:szCs w:val="18"/>
                  </w:rPr>
                </w:pPr>
                <w:r w:rsidRPr="00B7364B">
                  <w:rPr>
                    <w:szCs w:val="18"/>
                  </w:rPr>
                  <w:t>Datum</w:t>
                </w:r>
                <w:r>
                  <w:rPr>
                    <w:szCs w:val="18"/>
                  </w:rPr>
                  <w:t xml:space="preserve">    23 september 2016</w:t>
                </w:r>
                <w:r w:rsidRPr="00B7364B">
                  <w:rPr>
                    <w:szCs w:val="18"/>
                  </w:rPr>
                  <w:tab/>
                </w:r>
              </w:p>
              <w:p w:rsidR="00B7364B" w:rsidRPr="00B7364B" w:rsidRDefault="005C51A3" w:rsidP="007C5580">
                <w:pPr>
                  <w:pStyle w:val="Kop1"/>
                  <w:ind w:left="850" w:hanging="850"/>
                  <w:rPr>
                    <w:rFonts w:ascii="Verdana" w:hAnsi="Verdana"/>
                    <w:b w:val="0"/>
                    <w:sz w:val="18"/>
                    <w:szCs w:val="18"/>
                  </w:rPr>
                </w:pPr>
                <w:r w:rsidRPr="00B7364B">
                  <w:rPr>
                    <w:rFonts w:ascii="Verdana" w:hAnsi="Verdana"/>
                    <w:b w:val="0"/>
                    <w:sz w:val="18"/>
                    <w:szCs w:val="18"/>
                  </w:rPr>
                  <w:t>Betreft</w:t>
                </w:r>
                <w:r w:rsidRPr="00B7364B">
                  <w:rPr>
                    <w:rFonts w:ascii="Verdana" w:hAnsi="Verdana"/>
                    <w:b w:val="0"/>
                    <w:sz w:val="18"/>
                    <w:szCs w:val="18"/>
                  </w:rPr>
                  <w:tab/>
                </w:r>
                <w:r w:rsidRPr="00B7364B">
                  <w:rPr>
                    <w:rFonts w:ascii="Verdana" w:hAnsi="Verdana"/>
                    <w:b w:val="0"/>
                    <w:sz w:val="18"/>
                    <w:szCs w:val="18"/>
                  </w:rPr>
                  <w:t xml:space="preserve">Wijziging van de Wet medisch-wetenschappelijk onderzoek met mensen en de Geneesmiddelenwet in verband met de uitvoering van verordening 536/2014 op het gebied van </w:t>
                </w:r>
                <w:r>
                  <w:rPr>
                    <w:rFonts w:ascii="Verdana" w:hAnsi="Verdana"/>
                    <w:b w:val="0"/>
                    <w:sz w:val="18"/>
                    <w:szCs w:val="18"/>
                  </w:rPr>
                  <w:t xml:space="preserve">   </w:t>
                </w:r>
                <w:r w:rsidRPr="00B7364B">
                  <w:rPr>
                    <w:rFonts w:ascii="Verdana" w:hAnsi="Verdana"/>
                    <w:b w:val="0"/>
                    <w:sz w:val="18"/>
                    <w:szCs w:val="18"/>
                  </w:rPr>
                  <w:t xml:space="preserve">klinische proeven met geneesmiddelen voor menselijk </w:t>
                </w:r>
                <w:r>
                  <w:rPr>
                    <w:rFonts w:ascii="Verdana" w:hAnsi="Verdana"/>
                    <w:b w:val="0"/>
                    <w:sz w:val="18"/>
                    <w:szCs w:val="18"/>
                  </w:rPr>
                  <w:t xml:space="preserve">     </w:t>
                </w:r>
                <w:r w:rsidRPr="00B7364B">
                  <w:rPr>
                    <w:rFonts w:ascii="Verdana" w:hAnsi="Verdana"/>
                    <w:b w:val="0"/>
                    <w:sz w:val="18"/>
                    <w:szCs w:val="18"/>
                  </w:rPr>
                  <w:t>gebruik</w:t>
                </w:r>
              </w:p>
              <w:p w:rsidR="00CD5856" w:rsidRPr="00B7364B" w:rsidRDefault="005C51A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rPr>
                    <w:szCs w:val="18"/>
                  </w:rPr>
                </w:pPr>
              </w:p>
              <w:p w:rsidR="00CD5856" w:rsidRPr="00B7364B" w:rsidRDefault="005C51A3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szCs w:val="18"/>
                  </w:rPr>
                </w:pPr>
              </w:p>
            </w:txbxContent>
          </v:textbox>
          <w10:wrap anchorx="page" anchory="page"/>
        </v:shape>
      </w:pict>
    </w:r>
    <w:r w:rsidR="00AB215B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C51A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B215B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C51A3">
                <w:pPr>
                  <w:pStyle w:val="Huisstijl-Toezendgegevens"/>
                </w:pPr>
                <w:r>
                  <w:t>De Voorzitter va</w:t>
                </w:r>
                <w:r>
                  <w:t>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AB215B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C51A3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27C" w:rsidRDefault="005C51A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B215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C51A3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C51A3">
                <w:pPr>
                  <w:pStyle w:val="Huisstijl-Paginanummer"/>
                </w:pPr>
                <w:r>
                  <w:t xml:space="preserve">Pagina </w:t>
                </w:r>
                <w:r w:rsidR="00AB215B">
                  <w:fldChar w:fldCharType="begin"/>
                </w:r>
                <w:r>
                  <w:instrText xml:space="preserve"> PAGE    \* MERGEFORMAT </w:instrText>
                </w:r>
                <w:r w:rsidR="00AB215B">
                  <w:fldChar w:fldCharType="separate"/>
                </w:r>
                <w:r>
                  <w:rPr>
                    <w:noProof/>
                  </w:rPr>
                  <w:t>2</w:t>
                </w:r>
                <w:r w:rsidR="00AB215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5C51A3"/>
              <w:p w:rsidR="00CD5856" w:rsidRDefault="005C51A3">
                <w:pPr>
                  <w:pStyle w:val="Huisstijl-Paginanummer"/>
                </w:pPr>
              </w:p>
              <w:p w:rsidR="00CD5856" w:rsidRDefault="005C51A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B215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C51A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5C51A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5C51A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C51A3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C51A3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C51A3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5C51A3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5C51A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C51A3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5C51A3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5C51A3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5C51A3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5C51A3">
                <w:pPr>
                  <w:pStyle w:val="Huisstijl-Referentiegegevens"/>
                </w:pPr>
                <w:r>
                  <w:t>KENMERK</w:t>
                </w:r>
              </w:p>
              <w:p w:rsidR="00CD5856" w:rsidRDefault="005C51A3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5C51A3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C51A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C51A3">
                <w:pPr>
                  <w:pStyle w:val="Huisstijl-Paginanummer"/>
                </w:pPr>
                <w:r>
                  <w:t xml:space="preserve">Pagina </w:t>
                </w:r>
                <w:r w:rsidR="00AB215B">
                  <w:fldChar w:fldCharType="begin"/>
                </w:r>
                <w:r>
                  <w:instrText xml:space="preserve"> PAGE    \* MERGEFORMAT </w:instrText>
                </w:r>
                <w:r w:rsidR="00AB215B">
                  <w:fldChar w:fldCharType="separate"/>
                </w:r>
                <w:r>
                  <w:t>1</w:t>
                </w:r>
                <w:r w:rsidR="00AB215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C51A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C51A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7376DC8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CB0E9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6A0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AF5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4EC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7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2A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483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CEA0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AB215B"/>
    <w:rsid w:val="005C51A3"/>
    <w:rsid w:val="00AB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paragraph" w:styleId="Kop1">
    <w:name w:val="heading 1"/>
    <w:basedOn w:val="Standaard"/>
    <w:link w:val="Kop1Char"/>
    <w:uiPriority w:val="9"/>
    <w:qFormat/>
    <w:rsid w:val="00B7364B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B7364B"/>
    <w:rPr>
      <w:rFonts w:eastAsia="Times New Roman" w:cs="Times New Roman"/>
      <w:b/>
      <w:bCs/>
      <w:kern w:val="36"/>
      <w:sz w:val="48"/>
      <w:szCs w:val="48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461</ap:Characters>
  <ap:DocSecurity>12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2016-09-21T14:45:00.0000000Z</lastPrinted>
  <dcterms:created xsi:type="dcterms:W3CDTF">2016-09-22T15:04:00.0000000Z</dcterms:created>
  <dcterms:modified xsi:type="dcterms:W3CDTF">2016-09-22T15:04:00.0000000Z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1020999-143115-WJZ</vt:lpwstr>
  </property>
  <property fmtid="{D5CDD505-2E9C-101B-9397-08002B2CF9AE}" pid="8" name="Naam">
    <vt:lpwstr/>
  </property>
  <property fmtid="{D5CDD505-2E9C-101B-9397-08002B2CF9AE}" pid="9" name="NaamOndertekenaar">
    <vt:lpwstr>mw. drs. E.I. Schippers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0x01010023F8EF621DFC294AAA5F5C0F90F46142</vt:lpwstr>
  </property>
</Properties>
</file>