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5798297"/>
        <w:docPartObj>
          <w:docPartGallery w:val="Cover Pages"/>
          <w:docPartUnique/>
        </w:docPartObj>
      </w:sdtPr>
      <w:sdtContent>
        <w:p w:rsidRPr="0052061A" w:rsidR="00B80C85" w:rsidP="00B80C85" w:rsidRDefault="00867D58"/>
        <w:p w:rsidRPr="0052061A" w:rsidR="00B80C85" w:rsidRDefault="0084549C">
          <w:pPr>
            <w:spacing w:line="240" w:lineRule="auto"/>
          </w:pPr>
        </w:p>
      </w:sdtContent>
    </w:sdt>
    <w:p w:rsidRPr="0052061A" w:rsidR="00B80C85" w:rsidRDefault="00867D58">
      <w:pPr>
        <w:spacing w:line="240" w:lineRule="auto"/>
      </w:pPr>
    </w:p>
    <w:p w:rsidRPr="0052061A" w:rsidR="00B80C85" w:rsidRDefault="00867D58"/>
    <w:p w:rsidRPr="0052061A" w:rsidR="00B80C85" w:rsidRDefault="00867D58"/>
    <w:p w:rsidRPr="0052061A" w:rsidR="00B80C85" w:rsidRDefault="00867D58">
      <w:pPr>
        <w:sectPr w:rsidRPr="0052061A" w:rsidR="00B80C85" w:rsidSect="00B80C85">
          <w:headerReference w:type="default" r:id="rId9"/>
          <w:footerReference w:type="default" r:id="rId10"/>
          <w:type w:val="continuous"/>
          <w:pgSz w:w="11905" w:h="16837"/>
          <w:pgMar w:top="2948" w:right="2778" w:bottom="1049" w:left="1588" w:header="4309" w:footer="709" w:gutter="0"/>
          <w:pgNumType w:start="1"/>
          <w:cols w:space="708"/>
          <w:docGrid w:linePitch="326"/>
        </w:sectPr>
      </w:pPr>
    </w:p>
    <w:p w:rsidRPr="0052061A" w:rsidR="00B80C85" w:rsidP="00B80C85" w:rsidRDefault="00867D58">
      <w:pPr>
        <w:pStyle w:val="Huisstijl-Datumenbetreft"/>
        <w:tabs>
          <w:tab w:val="clear" w:pos="737"/>
          <w:tab w:val="left" w:pos="-5954"/>
          <w:tab w:val="left" w:pos="-5670"/>
          <w:tab w:val="left" w:pos="1134"/>
        </w:tabs>
      </w:pPr>
      <w:r w:rsidRPr="0052061A">
        <w:t>Datum</w:t>
      </w:r>
      <w:r w:rsidRPr="0052061A">
        <w:tab/>
      </w:r>
      <w:r>
        <w:t>16 september 2016</w:t>
      </w:r>
    </w:p>
    <w:p w:rsidRPr="0052061A" w:rsidR="00B80C85" w:rsidP="00B80C85" w:rsidRDefault="00867D58">
      <w:pPr>
        <w:pStyle w:val="Huisstijl-Datumenbetreft"/>
        <w:tabs>
          <w:tab w:val="clear" w:pos="737"/>
          <w:tab w:val="left" w:pos="-5954"/>
          <w:tab w:val="left" w:pos="-5670"/>
          <w:tab w:val="left" w:pos="1134"/>
        </w:tabs>
      </w:pPr>
      <w:r w:rsidRPr="0052061A">
        <w:t>Betreft</w:t>
      </w:r>
      <w:r w:rsidRPr="0052061A">
        <w:tab/>
      </w:r>
      <w:r w:rsidRPr="00941CAB">
        <w:t xml:space="preserve">Afwezigheid tijdens APB in verband met huldiging Paralympische </w:t>
      </w:r>
      <w:r w:rsidRPr="00941CAB">
        <w:tab/>
        <w:t>medaillewinnaars</w:t>
      </w:r>
    </w:p>
    <w:p w:rsidRPr="0052061A" w:rsidR="00B80C85" w:rsidP="00B80C85" w:rsidRDefault="00867D58">
      <w:pPr>
        <w:pStyle w:val="Huisstijl-Aanhef"/>
        <w:tabs>
          <w:tab w:val="left" w:pos="2355"/>
        </w:tabs>
      </w:pPr>
      <w:r>
        <w:tab/>
      </w:r>
    </w:p>
    <w:p w:rsidRPr="0052061A" w:rsidR="00B80C85" w:rsidRDefault="00867D58">
      <w:pPr>
        <w:pStyle w:val="Huisstijl-Aanhef"/>
      </w:pPr>
    </w:p>
    <w:p w:rsidRPr="0052061A" w:rsidR="00B80C85" w:rsidRDefault="00867D58">
      <w:pPr>
        <w:pStyle w:val="Huisstijl-Aanhef"/>
      </w:pPr>
      <w:r w:rsidRPr="0052061A">
        <w:t>Geachte voorzitter,</w:t>
      </w:r>
    </w:p>
    <w:p w:rsidR="004B767D" w:rsidRDefault="00867D58">
      <w:r>
        <w:t>Op 21 en 22 september vinden de Algemene Politieke Beschouwingen plaats in de Tweede Kamer. In verband met de huldiging van de medaillewinnaars van Paralympisch TeamNL en de uitreiking van de Koninklijke Onderscheidingen, zal ik tussen 12.30 uur en 15.00 u</w:t>
      </w:r>
      <w:r>
        <w:t>ur niet aanwezig kunnen zijn.</w:t>
      </w:r>
    </w:p>
    <w:p w:rsidR="004B767D" w:rsidRDefault="00867D58"/>
    <w:p w:rsidRPr="009A31BF" w:rsidR="00B80C85" w:rsidRDefault="00867D58">
      <w:pPr>
        <w:pStyle w:val="Huisstijl-Slotzin"/>
      </w:pPr>
      <w:r>
        <w:t>Hoogachtend,</w:t>
      </w:r>
    </w:p>
    <w:p w:rsidRPr="009A31BF" w:rsidR="00B80C85" w:rsidRDefault="00867D58">
      <w:pPr>
        <w:pStyle w:val="Huisstijl-Ondertekeningvervolg"/>
        <w:rPr>
          <w:i w:val="0"/>
        </w:rPr>
      </w:pPr>
    </w:p>
    <w:p w:rsidR="00B80C85" w:rsidP="00B80C85" w:rsidRDefault="0084549C">
      <w:pPr>
        <w:pStyle w:val="Huisstijl-Ondertekeningvervolg"/>
        <w:rPr>
          <w:i w:val="0"/>
        </w:rPr>
      </w:pPr>
      <w:r>
        <w:rPr>
          <w:i w:val="0"/>
        </w:rPr>
        <w:fldChar w:fldCharType="begin"/>
      </w:r>
      <w:r w:rsidR="00867D58">
        <w:rPr>
          <w:i w:val="0"/>
        </w:rPr>
        <w:instrText xml:space="preserve"> IF </w:instrText>
      </w:r>
      <w:r>
        <w:rPr>
          <w:i w:val="0"/>
        </w:rPr>
        <w:fldChar w:fldCharType="begin"/>
      </w:r>
      <w:r w:rsidR="00867D58">
        <w:rPr>
          <w:i w:val="0"/>
        </w:rPr>
        <w:instrText xml:space="preserve"> DOCPROPERTY  BewindspersoonVWS </w:instrText>
      </w:r>
      <w:r>
        <w:rPr>
          <w:i w:val="0"/>
        </w:rPr>
        <w:fldChar w:fldCharType="separate"/>
      </w:r>
      <w:r w:rsidR="00867D58">
        <w:rPr>
          <w:i w:val="0"/>
        </w:rPr>
        <w:instrText>Staatssecretaris van Volksgezondheid, Welzijn en Sport</w:instrText>
      </w:r>
      <w:r>
        <w:rPr>
          <w:i w:val="0"/>
        </w:rPr>
        <w:fldChar w:fldCharType="end"/>
      </w:r>
      <w:r w:rsidR="00867D58">
        <w:rPr>
          <w:i w:val="0"/>
        </w:rPr>
        <w:instrText>="</w:instrText>
      </w:r>
      <w:r w:rsidRPr="004A4CB5" w:rsidR="00867D58">
        <w:rPr>
          <w:i w:val="0"/>
        </w:rPr>
        <w:instrText>Staatssecretaris van Volksgezondheid, Welzijn en Sport</w:instrText>
      </w:r>
      <w:r w:rsidR="00867D58">
        <w:rPr>
          <w:i w:val="0"/>
        </w:rPr>
        <w:instrText>" "de s</w:instrText>
      </w:r>
      <w:r w:rsidRPr="004A4CB5" w:rsidR="00867D58">
        <w:rPr>
          <w:i w:val="0"/>
        </w:rPr>
        <w:instrText>taatssecretaris van Volksgezondheid,</w:instrText>
      </w:r>
    </w:p>
    <w:p w:rsidR="00B80C85" w:rsidP="00B80C85" w:rsidRDefault="00867D58">
      <w:pPr>
        <w:pStyle w:val="Huisstijl-Ondertekeningvervolg"/>
        <w:rPr>
          <w:i w:val="0"/>
        </w:rPr>
      </w:pPr>
      <w:r w:rsidRPr="004A4CB5">
        <w:rPr>
          <w:i w:val="0"/>
        </w:rPr>
        <w:instrText>Welzijn en Sport</w:instrText>
      </w:r>
      <w:r>
        <w:rPr>
          <w:i w:val="0"/>
        </w:rPr>
        <w:instrText>,"</w:instrText>
      </w:r>
      <w:r>
        <w:rPr>
          <w:i w:val="0"/>
        </w:rPr>
        <w:instrText xml:space="preserve"> </w:instrText>
      </w:r>
      <w:r w:rsidR="0084549C">
        <w:rPr>
          <w:i w:val="0"/>
        </w:rPr>
        <w:fldChar w:fldCharType="separate"/>
      </w:r>
      <w:r>
        <w:rPr>
          <w:i w:val="0"/>
        </w:rPr>
        <w:t>de s</w:t>
      </w:r>
      <w:r w:rsidRPr="004A4CB5">
        <w:rPr>
          <w:i w:val="0"/>
        </w:rPr>
        <w:t>taatssecretaris van Volksgezondheid,</w:t>
      </w:r>
    </w:p>
    <w:p w:rsidR="00B80C85" w:rsidP="00B80C85" w:rsidRDefault="00867D58">
      <w:pPr>
        <w:pStyle w:val="Huisstijl-Ondertekeningvervolg"/>
        <w:rPr>
          <w:i w:val="0"/>
        </w:rPr>
      </w:pPr>
      <w:r w:rsidRPr="004A4CB5">
        <w:rPr>
          <w:i w:val="0"/>
        </w:rPr>
        <w:t>Welzijn en Sport</w:t>
      </w:r>
      <w:r>
        <w:rPr>
          <w:i w:val="0"/>
        </w:rPr>
        <w:t>,</w:t>
      </w:r>
      <w:r w:rsidR="0084549C">
        <w:rPr>
          <w:i w:val="0"/>
        </w:rPr>
        <w:fldChar w:fldCharType="end"/>
      </w:r>
      <w:r w:rsidR="0084549C">
        <w:rPr>
          <w:i w:val="0"/>
        </w:rPr>
        <w:fldChar w:fldCharType="begin"/>
      </w:r>
      <w:r>
        <w:rPr>
          <w:i w:val="0"/>
        </w:rPr>
        <w:instrText xml:space="preserve"> IF </w:instrText>
      </w:r>
      <w:r w:rsidR="0084549C">
        <w:rPr>
          <w:i w:val="0"/>
        </w:rPr>
        <w:fldChar w:fldCharType="begin"/>
      </w:r>
      <w:r>
        <w:rPr>
          <w:i w:val="0"/>
        </w:rPr>
        <w:instrText xml:space="preserve"> DOCPROPERTY  BewindspersoonVWS </w:instrText>
      </w:r>
      <w:r w:rsidR="0084549C">
        <w:rPr>
          <w:i w:val="0"/>
        </w:rPr>
        <w:fldChar w:fldCharType="separate"/>
      </w:r>
      <w:r>
        <w:rPr>
          <w:i w:val="0"/>
        </w:rPr>
        <w:instrText>Staatssecretaris van Volksgezondheid, Welzijn en Sport</w:instrText>
      </w:r>
      <w:r w:rsidR="0084549C">
        <w:rPr>
          <w:i w:val="0"/>
        </w:rPr>
        <w:fldChar w:fldCharType="end"/>
      </w:r>
      <w:r>
        <w:rPr>
          <w:i w:val="0"/>
        </w:rPr>
        <w:instrText>="Minister</w:instrText>
      </w:r>
      <w:r w:rsidRPr="004A4CB5">
        <w:rPr>
          <w:i w:val="0"/>
        </w:rPr>
        <w:instrText xml:space="preserve"> van Volksgezondheid, Welzijn en Sport</w:instrText>
      </w:r>
      <w:r>
        <w:rPr>
          <w:i w:val="0"/>
        </w:rPr>
        <w:instrText>" "de minister</w:instrText>
      </w:r>
      <w:r w:rsidRPr="004A4CB5">
        <w:rPr>
          <w:i w:val="0"/>
        </w:rPr>
        <w:instrText xml:space="preserve"> van Volksgezondheid,</w:instrText>
      </w:r>
    </w:p>
    <w:p w:rsidRPr="00BD75C1" w:rsidR="00B80C85" w:rsidP="00B80C85" w:rsidRDefault="00867D58">
      <w:pPr>
        <w:pStyle w:val="Huisstijl-Ondertekeningvervolg"/>
        <w:rPr>
          <w:i w:val="0"/>
        </w:rPr>
      </w:pPr>
      <w:r w:rsidRPr="004A4CB5">
        <w:rPr>
          <w:i w:val="0"/>
        </w:rPr>
        <w:instrText>Welzijn en Sport</w:instrText>
      </w:r>
      <w:r>
        <w:rPr>
          <w:i w:val="0"/>
        </w:rPr>
        <w:instrText>,</w:instrText>
      </w:r>
      <w:r>
        <w:rPr>
          <w:i w:val="0"/>
        </w:rPr>
        <w:instrText xml:space="preserve">" </w:instrText>
      </w:r>
      <w:r w:rsidR="0084549C">
        <w:rPr>
          <w:i w:val="0"/>
        </w:rPr>
        <w:fldChar w:fldCharType="end"/>
      </w:r>
    </w:p>
    <w:p w:rsidRPr="009A31BF" w:rsidR="00B80C85" w:rsidRDefault="00867D58">
      <w:pPr>
        <w:pStyle w:val="Huisstijl-Ondertekeningvervolg"/>
        <w:rPr>
          <w:i w:val="0"/>
        </w:rPr>
      </w:pPr>
    </w:p>
    <w:p w:rsidR="00B80C85" w:rsidRDefault="00867D58">
      <w:pPr>
        <w:pStyle w:val="Huisstijl-Ondertekeningvervolg"/>
        <w:rPr>
          <w:i w:val="0"/>
        </w:rPr>
      </w:pPr>
    </w:p>
    <w:p w:rsidR="00B80C85" w:rsidRDefault="00867D58">
      <w:pPr>
        <w:pStyle w:val="Huisstijl-Ondertekeningvervolg"/>
        <w:rPr>
          <w:i w:val="0"/>
        </w:rPr>
      </w:pPr>
    </w:p>
    <w:p w:rsidRPr="009A31BF" w:rsidR="00B80C85" w:rsidRDefault="00867D58">
      <w:pPr>
        <w:pStyle w:val="Huisstijl-Ondertekeningvervolg"/>
        <w:rPr>
          <w:i w:val="0"/>
        </w:rPr>
      </w:pPr>
    </w:p>
    <w:p w:rsidR="00B80C85" w:rsidRDefault="0084549C">
      <w:pPr>
        <w:pStyle w:val="Huisstijl-Ondertekeningvervolgtitel"/>
      </w:pPr>
      <w:fldSimple w:instr=" DOCPROPERTY  NaamOndertekenaar  \* MERGEFORMAT ">
        <w:r w:rsidR="00867D58">
          <w:t>drs. M.J. van Rijn</w:t>
        </w:r>
      </w:fldSimple>
    </w:p>
    <w:p w:rsidR="00B80C85" w:rsidP="00B80C85" w:rsidRDefault="00867D58">
      <w:pPr>
        <w:spacing w:line="240" w:lineRule="auto"/>
        <w:rPr>
          <w:noProof/>
        </w:rPr>
      </w:pPr>
    </w:p>
    <w:p w:rsidR="00B80C85" w:rsidP="00B80C85" w:rsidRDefault="00867D58">
      <w:pPr>
        <w:spacing w:line="240" w:lineRule="auto"/>
        <w:rPr>
          <w:noProof/>
        </w:rPr>
      </w:pPr>
    </w:p>
    <w:p w:rsidR="00B80C85" w:rsidP="00B80C85" w:rsidRDefault="00867D58">
      <w:pPr>
        <w:spacing w:line="240" w:lineRule="auto"/>
        <w:rPr>
          <w:noProof/>
        </w:rPr>
      </w:pPr>
    </w:p>
    <w:p w:rsidR="00B80C85" w:rsidP="00B80C85" w:rsidRDefault="00867D58">
      <w:pPr>
        <w:spacing w:line="240" w:lineRule="auto"/>
        <w:rPr>
          <w:noProof/>
        </w:rPr>
      </w:pPr>
    </w:p>
    <w:p w:rsidR="00B80C85" w:rsidP="00B80C85" w:rsidRDefault="00867D58">
      <w:pPr>
        <w:spacing w:line="240" w:lineRule="auto"/>
        <w:rPr>
          <w:noProof/>
        </w:rPr>
      </w:pPr>
    </w:p>
    <w:p w:rsidR="00B80C85" w:rsidP="00B80C85" w:rsidRDefault="00867D58">
      <w:pPr>
        <w:spacing w:line="240" w:lineRule="auto"/>
        <w:rPr>
          <w:noProof/>
        </w:rPr>
      </w:pPr>
    </w:p>
    <w:p w:rsidR="00B80C85" w:rsidP="00B80C85" w:rsidRDefault="00867D58">
      <w:pPr>
        <w:spacing w:line="240" w:lineRule="auto"/>
        <w:rPr>
          <w:noProof/>
        </w:rPr>
      </w:pPr>
    </w:p>
    <w:p w:rsidR="00B80C85" w:rsidP="00B80C85" w:rsidRDefault="00867D58">
      <w:pPr>
        <w:spacing w:line="240" w:lineRule="auto"/>
        <w:rPr>
          <w:noProof/>
        </w:rPr>
      </w:pPr>
    </w:p>
    <w:p w:rsidR="00B80C85" w:rsidP="00B80C85" w:rsidRDefault="00867D58">
      <w:pPr>
        <w:spacing w:line="240" w:lineRule="auto"/>
        <w:rPr>
          <w:noProof/>
        </w:rPr>
      </w:pPr>
    </w:p>
    <w:p w:rsidR="00B80C85" w:rsidP="00B80C85" w:rsidRDefault="00867D58">
      <w:pPr>
        <w:spacing w:line="240" w:lineRule="auto"/>
        <w:rPr>
          <w:noProof/>
        </w:rPr>
      </w:pPr>
    </w:p>
    <w:p w:rsidR="00B80C85" w:rsidP="00B80C85" w:rsidRDefault="00867D58">
      <w:pPr>
        <w:spacing w:line="240" w:lineRule="auto"/>
        <w:rPr>
          <w:noProof/>
        </w:rPr>
      </w:pPr>
    </w:p>
    <w:p w:rsidR="00B80C85" w:rsidP="00B80C85" w:rsidRDefault="00867D58">
      <w:pPr>
        <w:spacing w:line="240" w:lineRule="auto"/>
        <w:rPr>
          <w:noProof/>
        </w:rPr>
      </w:pPr>
    </w:p>
    <w:p w:rsidR="00B80C85" w:rsidP="00B80C85" w:rsidRDefault="00867D58">
      <w:pPr>
        <w:spacing w:line="240" w:lineRule="auto"/>
        <w:rPr>
          <w:noProof/>
        </w:rPr>
      </w:pPr>
    </w:p>
    <w:p w:rsidR="00B80C85" w:rsidP="00B80C85" w:rsidRDefault="00867D58">
      <w:pPr>
        <w:spacing w:line="240" w:lineRule="auto"/>
        <w:rPr>
          <w:noProof/>
        </w:rPr>
      </w:pPr>
    </w:p>
    <w:p w:rsidR="00B80C85" w:rsidP="00B80C85" w:rsidRDefault="00867D58">
      <w:pPr>
        <w:spacing w:line="240" w:lineRule="auto"/>
        <w:rPr>
          <w:noProof/>
        </w:rPr>
      </w:pPr>
    </w:p>
    <w:sectPr w:rsidR="00B80C85" w:rsidSect="00B80C85">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549C" w:rsidRDefault="0084549C" w:rsidP="0084549C">
      <w:pPr>
        <w:spacing w:line="240" w:lineRule="auto"/>
      </w:pPr>
      <w:r>
        <w:separator/>
      </w:r>
    </w:p>
  </w:endnote>
  <w:endnote w:type="continuationSeparator" w:id="0">
    <w:p w:rsidR="0084549C" w:rsidRDefault="0084549C" w:rsidP="0084549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altName w:val="Arial Unicode MS"/>
    <w:charset w:val="80"/>
    <w:family w:val="auto"/>
    <w:pitch w:val="default"/>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D5B" w:rsidRDefault="0084549C">
    <w:pPr>
      <w:pStyle w:val="Voettekst"/>
    </w:pPr>
    <w:r w:rsidRPr="0084549C">
      <w:rPr>
        <w:noProof/>
        <w:lang w:val="en-US" w:eastAsia="en-US" w:bidi="ar-SA"/>
      </w:rPr>
      <w:pict>
        <v:shapetype id="_x0000_t202" coordsize="21600,21600" o:spt="202" path="m,l,21600r21600,l21600,xe">
          <v:stroke joinstyle="miter"/>
          <v:path gradientshapeok="t" o:connecttype="rect"/>
        </v:shapetype>
        <v:shape id="Text Box 25" o:spid="_x0000_s2054" type="#_x0000_t202" style="position:absolute;margin-left:466.35pt;margin-top:805.15pt;width:99.2pt;height:14.6pt;z-index:251675648;visibility:visible;mso-position-horizontal-relative:page;mso-position-vertical-relative:page;mso-width-relative:margin;mso-height-relative:margin" strokecolor="white">
          <v:textbox inset="0,0,0,0">
            <w:txbxContent>
              <w:p w:rsidR="006F3D5B" w:rsidRDefault="00867D58" w:rsidP="00B80C85">
                <w:pPr>
                  <w:pStyle w:val="Huisstijl-Paginanummer"/>
                </w:pPr>
                <w:r>
                  <w:t xml:space="preserve">Pagina </w:t>
                </w:r>
                <w:r w:rsidR="0084549C">
                  <w:fldChar w:fldCharType="begin"/>
                </w:r>
                <w:r>
                  <w:instrText xml:space="preserve"> PAGE    \* MERGEFORMAT </w:instrText>
                </w:r>
                <w:r w:rsidR="0084549C">
                  <w:fldChar w:fldCharType="separate"/>
                </w:r>
                <w:r>
                  <w:rPr>
                    <w:noProof/>
                  </w:rPr>
                  <w:t>1</w:t>
                </w:r>
                <w:r w:rsidR="0084549C">
                  <w:rPr>
                    <w:noProof/>
                  </w:rPr>
                  <w:fldChar w:fldCharType="end"/>
                </w:r>
                <w:r>
                  <w:t xml:space="preserve"> van </w:t>
                </w:r>
                <w:fldSimple w:instr=" NUMPAGES   \* MERGEFORMAT ">
                  <w:r>
                    <w:rPr>
                      <w:noProof/>
                    </w:rPr>
                    <w:t>1</w:t>
                  </w:r>
                </w:fldSimple>
              </w:p>
            </w:txbxContent>
          </v:textbox>
          <w10:wrap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549C" w:rsidRDefault="0084549C" w:rsidP="0084549C">
      <w:pPr>
        <w:spacing w:line="240" w:lineRule="auto"/>
      </w:pPr>
      <w:r>
        <w:separator/>
      </w:r>
    </w:p>
  </w:footnote>
  <w:footnote w:type="continuationSeparator" w:id="0">
    <w:p w:rsidR="0084549C" w:rsidRDefault="0084549C" w:rsidP="0084549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D5B" w:rsidRDefault="00867D58">
    <w:pPr>
      <w:pStyle w:val="Koptekst"/>
    </w:pPr>
    <w:r>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84549C">
      <w:rPr>
        <w:lang w:eastAsia="nl-NL" w:bidi="ar-SA"/>
      </w:rPr>
      <w:pict>
        <v:shapetype id="_x0000_t202" coordsize="21600,21600" o:spt="202" path="m,l,21600r21600,l21600,xe">
          <v:stroke joinstyle="miter"/>
          <v:path gradientshapeok="t" o:connecttype="rect"/>
        </v:shapetype>
        <v:shape id="Text Box 30" o:spid="_x0000_s2049" type="#_x0000_t202" style="position:absolute;margin-left:466.35pt;margin-top:154.8pt;width:99.2pt;height:630.7pt;z-index:251666432;visibility:visible;mso-position-horizontal-relative:page;mso-position-vertical-relative:page;mso-width-relative:margin;mso-height-relative:margin" strokecolor="white">
          <v:textbox inset="0,0,0,0">
            <w:txbxContent>
              <w:p w:rsidR="006F3D5B" w:rsidRDefault="00867D58">
                <w:pPr>
                  <w:pStyle w:val="Huisstijl-AfzendgegevensW1"/>
                </w:pPr>
                <w:r>
                  <w:t>Bezoekadres</w:t>
                </w:r>
              </w:p>
              <w:p w:rsidR="006F3D5B" w:rsidRDefault="00867D58">
                <w:pPr>
                  <w:pStyle w:val="Huisstijl-Afzendgegevens"/>
                </w:pPr>
                <w:r>
                  <w:t>Parnassusplein 5</w:t>
                </w:r>
              </w:p>
              <w:p w:rsidR="006F3D5B" w:rsidRDefault="00867D58">
                <w:pPr>
                  <w:pStyle w:val="Huisstijl-Afzendgegevens"/>
                </w:pPr>
                <w:r w:rsidRPr="008D59C5">
                  <w:t>251</w:t>
                </w:r>
                <w:r>
                  <w:t>1</w:t>
                </w:r>
                <w:r w:rsidRPr="008D59C5">
                  <w:t xml:space="preserve"> </w:t>
                </w:r>
                <w:r>
                  <w:t xml:space="preserve">VX  </w:t>
                </w:r>
                <w:r w:rsidRPr="008D59C5">
                  <w:t>Den Haag</w:t>
                </w:r>
              </w:p>
              <w:p w:rsidR="006F3D5B" w:rsidRDefault="00867D58">
                <w:pPr>
                  <w:pStyle w:val="Huisstijl-Afzendgegevens"/>
                </w:pPr>
                <w:r w:rsidRPr="008D59C5">
                  <w:t>www.rijksoverheid.nl</w:t>
                </w:r>
              </w:p>
              <w:p w:rsidR="006F3D5B" w:rsidRDefault="00867D58">
                <w:pPr>
                  <w:pStyle w:val="Huisstijl-ReferentiegegevenskopW2"/>
                </w:pPr>
                <w:r w:rsidRPr="008D59C5">
                  <w:t>Kenmerk</w:t>
                </w:r>
              </w:p>
              <w:p w:rsidR="006F3D5B" w:rsidRDefault="0084549C">
                <w:pPr>
                  <w:pStyle w:val="Huisstijl-Referentiegegevens"/>
                </w:pPr>
                <w:fldSimple w:instr=" DOCPROPERTY  KenmerkVWS  \* MERGEFORMAT ">
                  <w:r w:rsidR="00867D58">
                    <w:t>1019843-155236-BPZ</w:t>
                  </w:r>
                </w:fldSimple>
              </w:p>
              <w:p w:rsidR="006F3D5B" w:rsidRDefault="00867D58">
                <w:pPr>
                  <w:pStyle w:val="Huisstijl-Referentiegegevens"/>
                </w:pPr>
              </w:p>
              <w:p w:rsidR="006F3D5B" w:rsidRDefault="00867D58" w:rsidP="00B80C85">
                <w:pPr>
                  <w:pStyle w:val="Huisstijl-ReferentiegegevenskopW1"/>
                </w:pPr>
                <w:r w:rsidRPr="008D59C5">
                  <w:t>Bijlage(n)</w:t>
                </w:r>
              </w:p>
              <w:p w:rsidR="006F3D5B" w:rsidRDefault="00867D58" w:rsidP="00B80C85">
                <w:pPr>
                  <w:pStyle w:val="Huisstijl-Referentiegegevens"/>
                </w:pPr>
                <w:r>
                  <w:t>-</w:t>
                </w:r>
              </w:p>
              <w:p w:rsidR="006F3D5B" w:rsidRPr="00E00C89" w:rsidRDefault="00867D58" w:rsidP="00B80C85">
                <w:pPr>
                  <w:pStyle w:val="Huisstijl-Referentiegegevens"/>
                </w:pPr>
              </w:p>
              <w:p w:rsidR="006F3D5B" w:rsidRDefault="00867D58">
                <w:pPr>
                  <w:pStyle w:val="Huisstijl-ReferentiegegevenskopW1"/>
                </w:pPr>
                <w:r>
                  <w:t>Uw brief</w:t>
                </w:r>
              </w:p>
              <w:p w:rsidR="006F3D5B" w:rsidRDefault="0084549C">
                <w:pPr>
                  <w:pStyle w:val="Huisstijl-Referentiegegevens"/>
                </w:pPr>
                <w:r>
                  <w:fldChar w:fldCharType="begin"/>
                </w:r>
                <w:r w:rsidR="00867D58">
                  <w:instrText xml:space="preserve"> DOCPROPERTY  KenmerkAfzender  \* MERGEFORMAT </w:instrText>
                </w:r>
                <w:r>
                  <w:fldChar w:fldCharType="end"/>
                </w:r>
                <w:r w:rsidR="00867D58">
                  <w:t xml:space="preserve"> </w:t>
                </w:r>
              </w:p>
              <w:p w:rsidR="006F3D5B" w:rsidRDefault="00867D58">
                <w:pPr>
                  <w:pStyle w:val="Huisstijl-Referentiegegevens"/>
                </w:pPr>
              </w:p>
              <w:p w:rsidR="006F3D5B" w:rsidRDefault="00867D58">
                <w:pPr>
                  <w:pStyle w:val="Huisstijl-Referentiegegevens"/>
                </w:pPr>
              </w:p>
              <w:p w:rsidR="006F3D5B" w:rsidRDefault="00867D58">
                <w:pPr>
                  <w:pStyle w:val="Huisstijl-Algemenevoorwaarden"/>
                </w:pPr>
                <w:r>
                  <w:t>Correspondentie uitsluitend richten aan het retouradres met vermelding van de datum en het kenmerk van deze brief.</w:t>
                </w:r>
              </w:p>
              <w:p w:rsidR="006F3D5B" w:rsidRDefault="00867D58"/>
            </w:txbxContent>
          </v:textbox>
          <w10:wrap anchorx="page" anchory="page"/>
        </v:shape>
      </w:pict>
    </w:r>
    <w:r w:rsidR="0084549C">
      <w:rPr>
        <w:lang w:eastAsia="nl-NL" w:bidi="ar-SA"/>
      </w:rPr>
      <w:pict>
        <v:shape id="Text Box 29" o:spid="_x0000_s2050" type="#_x0000_t202" style="position:absolute;margin-left:79.65pt;margin-top:296.85pt;width:323.1pt;height:36pt;z-index:251665408;visibility:visible;mso-position-horizontal-relative:page;mso-position-vertical-relative:page;mso-width-relative:margin;mso-height-relative:margin" strokecolor="white">
          <v:textbox style="mso-fit-shape-to-text:t" inset="0,0,0,0">
            <w:txbxContent>
              <w:p w:rsidR="006F3D5B" w:rsidRDefault="00867D58">
                <w:pPr>
                  <w:pStyle w:val="Huisstijl-Datumenbetreft"/>
                  <w:tabs>
                    <w:tab w:val="left" w:pos="-5954"/>
                    <w:tab w:val="left" w:pos="-5670"/>
                  </w:tabs>
                </w:pPr>
              </w:p>
            </w:txbxContent>
          </v:textbox>
          <w10:wrap anchorx="page" anchory="page"/>
        </v:shape>
      </w:pict>
    </w:r>
    <w:r w:rsidR="0084549C">
      <w:rPr>
        <w:lang w:eastAsia="nl-NL" w:bidi="ar-SA"/>
      </w:rPr>
      <w:pict>
        <v:shape id="Text Box 28" o:spid="_x0000_s2051" type="#_x0000_t202" style="position:absolute;margin-left:79.4pt;margin-top:266.5pt;width:323.15pt;height:14.15pt;z-index:251664384;visibility:visible;mso-position-horizontal-relative:page;mso-position-vertical-relative:page;mso-width-relative:margin;mso-height-relative:margin" strokecolor="white">
          <v:textbox inset="0,0,0,0">
            <w:txbxContent>
              <w:p w:rsidR="006F3D5B" w:rsidRDefault="00867D58">
                <w:pPr>
                  <w:pStyle w:val="Huisstijl-Toezendgegevens"/>
                </w:pPr>
              </w:p>
            </w:txbxContent>
          </v:textbox>
          <w10:wrap anchorx="page" anchory="page"/>
        </v:shape>
      </w:pict>
    </w:r>
    <w:r w:rsidR="0084549C">
      <w:rPr>
        <w:lang w:eastAsia="nl-NL" w:bidi="ar-SA"/>
      </w:rPr>
      <w:pict>
        <v:shape id="Text Box 27" o:spid="_x0000_s2052" type="#_x0000_t202" style="position:absolute;margin-left:79.4pt;margin-top:153.1pt;width:263.6pt;height:85.05pt;z-index:251663360;visibility:visible;mso-position-horizontal-relative:page;mso-position-vertical-relative:page;mso-width-relative:margin;mso-height-relative:margin" strokecolor="white">
          <v:textbox inset="0,0,0,0">
            <w:txbxContent>
              <w:p w:rsidR="006F3D5B" w:rsidRDefault="00867D58">
                <w:pPr>
                  <w:pStyle w:val="Huisstijl-Toezendgegevens"/>
                </w:pPr>
                <w:r>
                  <w:t>De Voorzitter van de Tweede Kamer</w:t>
                </w:r>
                <w:r>
                  <w:br/>
                  <w:t>der Staten-Generaal</w:t>
                </w:r>
                <w:r>
                  <w:br/>
                  <w:t>Postbus 20018</w:t>
                </w:r>
                <w:r>
                  <w:br/>
                  <w:t xml:space="preserve">2500 EA  </w:t>
                </w:r>
                <w:r>
                  <w:t>DEN HAAG</w:t>
                </w:r>
              </w:p>
            </w:txbxContent>
          </v:textbox>
          <w10:wrap anchorx="page" anchory="page"/>
        </v:shape>
      </w:pict>
    </w:r>
    <w:r w:rsidR="0084549C">
      <w:rPr>
        <w:lang w:eastAsia="nl-NL" w:bidi="ar-SA"/>
      </w:rPr>
      <w:pict>
        <v:shape id="Text Box 26" o:spid="_x0000_s2053" type="#_x0000_t202" style="position:absolute;margin-left:79.4pt;margin-top:134.95pt;width:282.75pt;height:11.35pt;z-index:251662336;visibility:visible;mso-position-horizontal-relative:page;mso-position-vertical-relative:page;mso-width-relative:margin;mso-height-relative:margin" strokecolor="white">
          <o:lock v:ext="edit" aspectratio="t"/>
          <v:textbox inset="0,0,0,0">
            <w:txbxContent>
              <w:p w:rsidR="006F3D5B" w:rsidRDefault="00867D58">
                <w:pPr>
                  <w:pStyle w:val="Huisstijl-Retouradres"/>
                </w:pPr>
                <w:r w:rsidRPr="008D59C5">
                  <w:t>&gt; Retouradres</w:t>
                </w:r>
                <w:r>
                  <w:t xml:space="preserve"> Postbus 20350 2500 EJ  Den Haag</w:t>
                </w:r>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D5B" w:rsidRDefault="0084549C">
    <w:pPr>
      <w:pStyle w:val="Koptekst"/>
    </w:pPr>
    <w:r>
      <w:rPr>
        <w:lang w:eastAsia="nl-NL" w:bidi="ar-SA"/>
      </w:rPr>
      <w:pict>
        <v:shapetype id="_x0000_t202" coordsize="21600,21600" o:spt="202" path="m,l,21600r21600,l21600,xe">
          <v:stroke joinstyle="miter"/>
          <v:path gradientshapeok="t" o:connecttype="rect"/>
        </v:shapetype>
        <v:shape id="Text Box 5" o:spid="_x0000_s2055" type="#_x0000_t202" style="position:absolute;margin-left:466.35pt;margin-top:152.5pt;width:99.2pt;height:630.7pt;z-index:251667456;visibility:visible;mso-position-horizontal-relative:page;mso-position-vertical-relative:page;mso-width-relative:margin;mso-height-relative:margin" strokecolor="white">
          <v:textbox inset="0,0,0,0">
            <w:txbxContent>
              <w:p w:rsidR="006F3D5B" w:rsidRDefault="00867D58">
                <w:pPr>
                  <w:pStyle w:val="Huisstijl-ReferentiegegevenskopW2"/>
                </w:pPr>
                <w:r w:rsidRPr="008D59C5">
                  <w:t>Kenmerk</w:t>
                </w:r>
              </w:p>
              <w:p w:rsidR="006F3D5B" w:rsidRDefault="0084549C">
                <w:pPr>
                  <w:pStyle w:val="Huisstijl-Referentiegegevens"/>
                </w:pPr>
                <w:fldSimple w:instr=" DOCPROPERTY  KenmerkVWS  \* MERGEFORMAT ">
                  <w:r w:rsidR="00867D58">
                    <w:t>1019843-155236-BPZ</w:t>
                  </w:r>
                </w:fldSimple>
              </w:p>
            </w:txbxContent>
          </v:textbox>
          <w10:wrap anchorx="page" anchory="page"/>
        </v:shape>
      </w:pict>
    </w:r>
    <w:r>
      <w:rPr>
        <w:lang w:eastAsia="nl-NL" w:bidi="ar-SA"/>
      </w:rPr>
      <w:pict>
        <v:shape id="Text Box 18" o:spid="_x0000_s2056" type="#_x0000_t202" style="position:absolute;margin-left:466.35pt;margin-top:805.15pt;width:99.2pt;height:16.85pt;z-index:251668480;visibility:visible;mso-position-horizontal-relative:page;mso-position-vertical-relative:page;mso-width-relative:margin;mso-height-relative:margin" strokecolor="white">
          <v:textbox inset="0,0,0,0">
            <w:txbxContent>
              <w:p w:rsidR="006F3D5B" w:rsidRDefault="00867D58">
                <w:pPr>
                  <w:pStyle w:val="Huisstijl-Paginanummer"/>
                </w:pPr>
                <w:r>
                  <w:t xml:space="preserve">Pagina </w:t>
                </w:r>
                <w:r w:rsidR="0084549C">
                  <w:fldChar w:fldCharType="begin"/>
                </w:r>
                <w:r>
                  <w:instrText xml:space="preserve"> PAGE    \* MERGEFORMAT </w:instrText>
                </w:r>
                <w:r w:rsidR="0084549C">
                  <w:fldChar w:fldCharType="separate"/>
                </w:r>
                <w:r>
                  <w:rPr>
                    <w:noProof/>
                  </w:rPr>
                  <w:t>2</w:t>
                </w:r>
                <w:r w:rsidR="0084549C">
                  <w:rPr>
                    <w:noProof/>
                  </w:rPr>
                  <w:fldChar w:fldCharType="end"/>
                </w:r>
                <w:r>
                  <w:t xml:space="preserve"> van </w:t>
                </w:r>
                <w:fldSimple w:instr=" SECTIONPAGES  \* Arabic  \* MERGEFORMAT ">
                  <w:r>
                    <w:rPr>
                      <w:noProof/>
                    </w:rPr>
                    <w:t>2</w:t>
                  </w:r>
                </w:fldSimple>
              </w:p>
              <w:p w:rsidR="006F3D5B" w:rsidRDefault="00867D58"/>
              <w:p w:rsidR="006F3D5B" w:rsidRDefault="00867D58">
                <w:pPr>
                  <w:pStyle w:val="Huisstijl-Paginanummer"/>
                </w:pPr>
              </w:p>
              <w:p w:rsidR="006F3D5B" w:rsidRDefault="00867D58">
                <w:pPr>
                  <w:pStyle w:val="Huisstijl-Paginanummer"/>
                </w:pP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D5B" w:rsidRDefault="0084549C">
    <w:pPr>
      <w:pStyle w:val="Koptekst"/>
    </w:pPr>
    <w:r>
      <w:rPr>
        <w:lang w:eastAsia="nl-NL" w:bidi="ar-SA"/>
      </w:rPr>
      <w:pict>
        <v:shapetype id="_x0000_t202" coordsize="21600,21600" o:spt="202" path="m,l,21600r21600,l21600,xe">
          <v:stroke joinstyle="miter"/>
          <v:path gradientshapeok="t" o:connecttype="rect"/>
        </v:shapetype>
        <v:shape id="Text Box 16" o:spid="_x0000_s2057" type="#_x0000_t202" style="position:absolute;margin-left:79.5pt;margin-top:296.75pt;width:323.1pt;height:36pt;z-index:251672576;visibility:visible;mso-position-horizontal-relative:page;mso-position-vertical-relative:page;mso-width-relative:margin;mso-height-relative:margin" strokecolor="white">
          <v:textbox style="mso-fit-shape-to-text:t" inset="0,0,0,0">
            <w:txbxContent>
              <w:p w:rsidR="006F3D5B" w:rsidRDefault="00867D58">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Content>
                    <w:r>
                      <w:t>26 juni 2014</w:t>
                    </w:r>
                  </w:sdtContent>
                </w:sdt>
              </w:p>
              <w:p w:rsidR="006F3D5B" w:rsidRDefault="00867D58">
                <w:pPr>
                  <w:pStyle w:val="Huisstijl-Datumenbetreft"/>
                  <w:tabs>
                    <w:tab w:val="left" w:pos="-5954"/>
                    <w:tab w:val="left" w:pos="-5670"/>
                  </w:tabs>
                </w:pPr>
                <w:r>
                  <w:t>Betreft</w:t>
                </w:r>
                <w:r>
                  <w:tab/>
                  <w:t>BETREFT</w:t>
                </w:r>
              </w:p>
              <w:p w:rsidR="006F3D5B" w:rsidRDefault="00867D58">
                <w:pPr>
                  <w:pStyle w:val="Huisstijl-Datumenbetreft"/>
                  <w:tabs>
                    <w:tab w:val="left" w:pos="-5954"/>
                    <w:tab w:val="left" w:pos="-5670"/>
                  </w:tabs>
                </w:pPr>
              </w:p>
            </w:txbxContent>
          </v:textbox>
          <w10:wrap type="topAndBottom" anchorx="page" anchory="page"/>
        </v:shape>
      </w:pict>
    </w:r>
    <w:r w:rsidR="00867D58">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867D58">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2058" type="#_x0000_t202" style="position:absolute;margin-left:466.35pt;margin-top:154.7pt;width:99.2pt;height:630.7pt;z-index:251673600;visibility:visible;mso-position-horizontal-relative:page;mso-position-vertical-relative:page;mso-width-relative:margin;mso-height-relative:margin" strokecolor="white">
          <v:textbox inset="0,0,0,0">
            <w:txbxContent>
              <w:p w:rsidR="006F3D5B" w:rsidRDefault="00867D58">
                <w:pPr>
                  <w:pStyle w:val="Huisstijl-Afzendgegevens"/>
                </w:pPr>
                <w:r w:rsidRPr="008D59C5">
                  <w:t>Rijnstraat 50</w:t>
                </w:r>
              </w:p>
              <w:p w:rsidR="006F3D5B" w:rsidRDefault="00867D58">
                <w:pPr>
                  <w:pStyle w:val="Huisstijl-Afzendgegevens"/>
                </w:pPr>
                <w:r w:rsidRPr="008D59C5">
                  <w:t>Den Haag</w:t>
                </w:r>
              </w:p>
              <w:p w:rsidR="006F3D5B" w:rsidRDefault="00867D58">
                <w:pPr>
                  <w:pStyle w:val="Huisstijl-Afzendgegevens"/>
                </w:pPr>
                <w:r w:rsidRPr="008D59C5">
                  <w:t>www.rijksoverheid.nl</w:t>
                </w:r>
              </w:p>
              <w:p w:rsidR="006F3D5B" w:rsidRDefault="00867D58">
                <w:pPr>
                  <w:pStyle w:val="Huisstijl-AfzendgegevenskopW1"/>
                </w:pPr>
                <w:r>
                  <w:t>Contactpersoon</w:t>
                </w:r>
              </w:p>
              <w:p w:rsidR="006F3D5B" w:rsidRDefault="00867D58">
                <w:pPr>
                  <w:pStyle w:val="Huisstijl-Afzendgegevens"/>
                </w:pPr>
                <w:r w:rsidRPr="008D59C5">
                  <w:t>ing. J.A. Ramlal</w:t>
                </w:r>
              </w:p>
              <w:p w:rsidR="006F3D5B" w:rsidRDefault="00867D58">
                <w:pPr>
                  <w:pStyle w:val="Huisstijl-Afzendgegevens"/>
                </w:pPr>
                <w:r w:rsidRPr="008D59C5">
                  <w:t>ja.ramlal@minvws.nl</w:t>
                </w:r>
              </w:p>
              <w:p w:rsidR="006F3D5B" w:rsidRDefault="00867D58">
                <w:pPr>
                  <w:pStyle w:val="Huisstijl-ReferentiegegevenskopW2"/>
                </w:pPr>
                <w:r>
                  <w:t>Ons kenmerk</w:t>
                </w:r>
              </w:p>
              <w:p w:rsidR="006F3D5B" w:rsidRDefault="00867D58">
                <w:pPr>
                  <w:pStyle w:val="Huisstijl-Referentiegegevens"/>
                </w:pPr>
                <w:r>
                  <w:t>KENMERK</w:t>
                </w:r>
              </w:p>
              <w:p w:rsidR="006F3D5B" w:rsidRDefault="00867D58">
                <w:pPr>
                  <w:pStyle w:val="Huisstijl-ReferentiegegevenskopW1"/>
                </w:pPr>
                <w:r>
                  <w:t>Uw kenmerk</w:t>
                </w:r>
              </w:p>
              <w:p w:rsidR="006F3D5B" w:rsidRDefault="00867D58">
                <w:pPr>
                  <w:pStyle w:val="Huisstijl-Referentiegegevens"/>
                </w:pPr>
                <w:r>
                  <w:t>UW BRIEF</w:t>
                </w:r>
              </w:p>
            </w:txbxContent>
          </v:textbox>
          <w10:wrap anchorx="page" anchory="page"/>
        </v:shape>
      </w:pict>
    </w:r>
    <w:r>
      <w:rPr>
        <w:lang w:eastAsia="nl-NL" w:bidi="ar-SA"/>
      </w:rPr>
      <w:pict>
        <v:shape id="_x0000_s2059" type="#_x0000_t202" style="position:absolute;margin-left:79.4pt;margin-top:152.95pt;width:235.3pt;height:85.05pt;z-index:251670528;visibility:visible;mso-position-horizontal-relative:page;mso-position-vertical-relative:page;mso-width-relative:margin;mso-height-relative:margin" strokecolor="white">
          <v:textbox inset="0,0,0,0">
            <w:txbxContent>
              <w:p w:rsidR="006F3D5B" w:rsidRDefault="00867D58">
                <w:pPr>
                  <w:pStyle w:val="Huisstijl-Toezendgegevens"/>
                </w:pPr>
                <w:r w:rsidRPr="008D59C5">
                  <w:t>De Voorzitter van de Tweede Kamer</w:t>
                </w:r>
                <w:r w:rsidRPr="008D59C5">
                  <w:br/>
                  <w:t>der Staten-Generaal</w:t>
                </w:r>
                <w:r w:rsidRPr="008D59C5">
                  <w:br/>
                  <w:t xml:space="preserve">Postbus </w:t>
                </w:r>
                <w:r w:rsidRPr="008D59C5">
                  <w:t>20018</w:t>
                </w:r>
                <w:r w:rsidRPr="008D59C5">
                  <w:br/>
                  <w:t>2500 EA DEN HAAG</w:t>
                </w:r>
              </w:p>
            </w:txbxContent>
          </v:textbox>
          <w10:wrap anchorx="page" anchory="page"/>
        </v:shape>
      </w:pict>
    </w:r>
    <w:r>
      <w:rPr>
        <w:lang w:eastAsia="nl-NL" w:bidi="ar-SA"/>
      </w:rPr>
      <w:pict>
        <v:shape id="_x0000_s2060" type="#_x0000_t202" style="position:absolute;margin-left:466.35pt;margin-top:805.1pt;width:57.55pt;height:8.5pt;z-index:251674624;visibility:visible;mso-position-horizontal-relative:page;mso-position-vertical-relative:page;mso-width-relative:margin;mso-height-relative:margin" strokecolor="white">
          <v:textbox inset="0,0,0,0">
            <w:txbxContent>
              <w:p w:rsidR="006F3D5B" w:rsidRDefault="00867D58">
                <w:pPr>
                  <w:pStyle w:val="Huisstijl-Paginanummer"/>
                </w:pPr>
                <w:r>
                  <w:t xml:space="preserve">Pagina </w:t>
                </w:r>
                <w:r w:rsidR="0084549C">
                  <w:fldChar w:fldCharType="begin"/>
                </w:r>
                <w:r>
                  <w:instrText xml:space="preserve"> PAGE    \* MERGEFORMAT </w:instrText>
                </w:r>
                <w:r w:rsidR="0084549C">
                  <w:fldChar w:fldCharType="separate"/>
                </w:r>
                <w:r>
                  <w:t>1</w:t>
                </w:r>
                <w:r w:rsidR="0084549C">
                  <w:fldChar w:fldCharType="end"/>
                </w:r>
                <w:r>
                  <w:t xml:space="preserve"> van </w:t>
                </w:r>
                <w:fldSimple w:instr=" SECTIONPAGES  \* Arabic  \* MERGEFORMAT ">
                  <w:r>
                    <w:t>1</w:t>
                  </w:r>
                </w:fldSimple>
              </w:p>
            </w:txbxContent>
          </v:textbox>
          <w10:wrap anchorx="page" anchory="page"/>
          <w10:anchorlock/>
        </v:shape>
      </w:pict>
    </w:r>
    <w:r>
      <w:rPr>
        <w:lang w:eastAsia="nl-NL" w:bidi="ar-SA"/>
      </w:rPr>
      <w:pict>
        <v:shape id="_x0000_s2061" type="#_x0000_t202" style="position:absolute;margin-left:79.4pt;margin-top:266.5pt;width:323.15pt;height:14.15pt;z-index:251671552;visibility:visible;mso-position-horizontal-relative:page;mso-position-vertical-relative:page;mso-width-relative:margin;mso-height-relative:margin" strokecolor="white">
          <v:textbox inset="0,0,0,0">
            <w:txbxContent>
              <w:p w:rsidR="006F3D5B" w:rsidRDefault="00867D58">
                <w:pPr>
                  <w:pStyle w:val="Huisstijl-Toezendgegevens"/>
                </w:pPr>
              </w:p>
            </w:txbxContent>
          </v:textbox>
          <w10:wrap anchorx="page" anchory="page"/>
        </v:shape>
      </w:pict>
    </w:r>
    <w:r>
      <w:rPr>
        <w:lang w:eastAsia="nl-NL" w:bidi="ar-SA"/>
      </w:rPr>
      <w:pict>
        <v:shape id="_x0000_s2062" type="#_x0000_t202" style="position:absolute;margin-left:79.4pt;margin-top:135.05pt;width:282.75pt;height:11.35pt;z-index:251669504;visibility:visible;mso-position-horizontal-relative:page;mso-position-vertical-relative:page;mso-width-relative:margin;mso-height-relative:margin" strokecolor="white">
          <o:lock v:ext="edit" aspectratio="t"/>
          <v:textbox inset="0,0,0,0">
            <w:txbxContent>
              <w:p w:rsidR="006F3D5B" w:rsidRDefault="00867D58">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C903592">
      <w:numFmt w:val="bullet"/>
      <w:lvlText w:val=""/>
      <w:lvlJc w:val="left"/>
      <w:pPr>
        <w:ind w:left="720" w:hanging="360"/>
      </w:pPr>
      <w:rPr>
        <w:rFonts w:ascii="Wingdings" w:eastAsia="DejaVu Sans" w:hAnsi="Wingdings" w:cs="Lohit Hindi" w:hint="default"/>
      </w:rPr>
    </w:lvl>
    <w:lvl w:ilvl="1" w:tplc="74707B66" w:tentative="1">
      <w:start w:val="1"/>
      <w:numFmt w:val="bullet"/>
      <w:lvlText w:val="o"/>
      <w:lvlJc w:val="left"/>
      <w:pPr>
        <w:ind w:left="1440" w:hanging="360"/>
      </w:pPr>
      <w:rPr>
        <w:rFonts w:ascii="Courier New" w:hAnsi="Courier New" w:cs="Courier New" w:hint="default"/>
      </w:rPr>
    </w:lvl>
    <w:lvl w:ilvl="2" w:tplc="92FE9B98" w:tentative="1">
      <w:start w:val="1"/>
      <w:numFmt w:val="bullet"/>
      <w:lvlText w:val=""/>
      <w:lvlJc w:val="left"/>
      <w:pPr>
        <w:ind w:left="2160" w:hanging="360"/>
      </w:pPr>
      <w:rPr>
        <w:rFonts w:ascii="Wingdings" w:hAnsi="Wingdings" w:hint="default"/>
      </w:rPr>
    </w:lvl>
    <w:lvl w:ilvl="3" w:tplc="BF546A84" w:tentative="1">
      <w:start w:val="1"/>
      <w:numFmt w:val="bullet"/>
      <w:lvlText w:val=""/>
      <w:lvlJc w:val="left"/>
      <w:pPr>
        <w:ind w:left="2880" w:hanging="360"/>
      </w:pPr>
      <w:rPr>
        <w:rFonts w:ascii="Symbol" w:hAnsi="Symbol" w:hint="default"/>
      </w:rPr>
    </w:lvl>
    <w:lvl w:ilvl="4" w:tplc="B2BED17A" w:tentative="1">
      <w:start w:val="1"/>
      <w:numFmt w:val="bullet"/>
      <w:lvlText w:val="o"/>
      <w:lvlJc w:val="left"/>
      <w:pPr>
        <w:ind w:left="3600" w:hanging="360"/>
      </w:pPr>
      <w:rPr>
        <w:rFonts w:ascii="Courier New" w:hAnsi="Courier New" w:cs="Courier New" w:hint="default"/>
      </w:rPr>
    </w:lvl>
    <w:lvl w:ilvl="5" w:tplc="C37A92BA" w:tentative="1">
      <w:start w:val="1"/>
      <w:numFmt w:val="bullet"/>
      <w:lvlText w:val=""/>
      <w:lvlJc w:val="left"/>
      <w:pPr>
        <w:ind w:left="4320" w:hanging="360"/>
      </w:pPr>
      <w:rPr>
        <w:rFonts w:ascii="Wingdings" w:hAnsi="Wingdings" w:hint="default"/>
      </w:rPr>
    </w:lvl>
    <w:lvl w:ilvl="6" w:tplc="5C50FE2A" w:tentative="1">
      <w:start w:val="1"/>
      <w:numFmt w:val="bullet"/>
      <w:lvlText w:val=""/>
      <w:lvlJc w:val="left"/>
      <w:pPr>
        <w:ind w:left="5040" w:hanging="360"/>
      </w:pPr>
      <w:rPr>
        <w:rFonts w:ascii="Symbol" w:hAnsi="Symbol" w:hint="default"/>
      </w:rPr>
    </w:lvl>
    <w:lvl w:ilvl="7" w:tplc="2B18B230" w:tentative="1">
      <w:start w:val="1"/>
      <w:numFmt w:val="bullet"/>
      <w:lvlText w:val="o"/>
      <w:lvlJc w:val="left"/>
      <w:pPr>
        <w:ind w:left="5760" w:hanging="360"/>
      </w:pPr>
      <w:rPr>
        <w:rFonts w:ascii="Courier New" w:hAnsi="Courier New" w:cs="Courier New" w:hint="default"/>
      </w:rPr>
    </w:lvl>
    <w:lvl w:ilvl="8" w:tplc="4C884E6A"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170"/>
  <w:autoHyphenation/>
  <w:hyphenationZone w:val="425"/>
  <w:drawingGridHorizontalSpacing w:val="90"/>
  <w:displayHorizontalDrawingGridEvery w:val="2"/>
  <w:characterSpacingControl w:val="doNotCompress"/>
  <w:hdrShapeDefaults>
    <o:shapedefaults v:ext="edit" spidmax="2067"/>
    <o:shapelayout v:ext="edit">
      <o:idmap v:ext="edit" data="1,2"/>
    </o:shapelayout>
  </w:hdrShapeDefaults>
  <w:footnotePr>
    <w:footnote w:id="-1"/>
    <w:footnote w:id="0"/>
  </w:footnotePr>
  <w:endnotePr>
    <w:endnote w:id="-1"/>
    <w:endnote w:id="0"/>
  </w:endnotePr>
  <w:compat/>
  <w:rsids>
    <w:rsidRoot w:val="0084549C"/>
    <w:rsid w:val="0084549C"/>
    <w:rsid w:val="00867D5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Subtitel"/>
    <w:rsid w:val="00CD5856"/>
    <w:rPr>
      <w:b/>
      <w:bCs/>
      <w:sz w:val="48"/>
      <w:szCs w:val="36"/>
    </w:rPr>
  </w:style>
  <w:style w:type="paragraph" w:styleId="Sub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154</ap:Words>
  <ap:Characters>852</ap:Characters>
  <ap:DocSecurity>12</ap:DocSecurity>
  <ap:Lines>7</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1004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2016-09-16T16:16:00.0000000Z</lastPrinted>
  <dcterms:created xsi:type="dcterms:W3CDTF">2016-09-16T16:23:00.0000000Z</dcterms:created>
  <dcterms:modified xsi:type="dcterms:W3CDTF">2016-09-16T16:23:00.0000000Z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
  </property>
  <property fmtid="{D5CDD505-2E9C-101B-9397-08002B2CF9AE}" pid="3" name="BewindspersoonVWS">
    <vt:lpwstr>Staatssecretaris van Volksgezondheid, Welzijn en Sport</vt:lpwstr>
  </property>
  <property fmtid="{D5CDD505-2E9C-101B-9397-08002B2CF9AE}" pid="4" name="BewindspersoonVWS Staatssecretaris van Volksgezondheid, Welzijn en Sport=&quot;Staatssecretaris van Volksgezondheid, Welzijn en Sport&quot; &quot;de staatssecretaris van Volksgezondheid,&#10;Welzijn en Sport,&quot; de staatssecretaris van Volksgezondheid,&#10;Welzijn en Sport, IF  D">
    <vt:lpwstr>drs. M.J. van Rijn</vt:lpwstr>
  </property>
  <property fmtid="{D5CDD505-2E9C-101B-9397-08002B2CF9AE}" pid="5" name="Bijlagen">
    <vt:lpwstr/>
  </property>
  <property fmtid="{D5CDD505-2E9C-101B-9397-08002B2CF9AE}" pid="6" name="GroetRegel">
    <vt:lpwstr/>
  </property>
  <property fmtid="{D5CDD505-2E9C-101B-9397-08002B2CF9AE}" pid="7" name="KenmerkAfzender">
    <vt:lpwstr/>
  </property>
  <property fmtid="{D5CDD505-2E9C-101B-9397-08002B2CF9AE}" pid="8" name="KenmerkVWS">
    <vt:lpwstr>1019843-155236-BPZ</vt:lpwstr>
  </property>
  <property fmtid="{D5CDD505-2E9C-101B-9397-08002B2CF9AE}" pid="9" name="Naam">
    <vt:lpwstr>Jan Valk</vt:lpwstr>
  </property>
  <property fmtid="{D5CDD505-2E9C-101B-9397-08002B2CF9AE}" pid="10" name="NaamOndertekenaar">
    <vt:lpwstr>drs. M.J. van Rijn</vt:lpwstr>
  </property>
  <property fmtid="{D5CDD505-2E9C-101B-9397-08002B2CF9AE}" pid="11" name="Onderwerp">
    <vt:lpwstr>Korte afwezigheid APB</vt:lpwstr>
  </property>
  <property fmtid="{D5CDD505-2E9C-101B-9397-08002B2CF9AE}" pid="12" name="RolOndertekenaar">
    <vt:lpwstr>de staatssecretaris van Volksgezondheid, Welzijn en Sport</vt:lpwstr>
  </property>
  <property fmtid="{D5CDD505-2E9C-101B-9397-08002B2CF9AE}" pid="13" name="ContentTypeId">
    <vt:lpwstr>0x0101002A063CB349890246BF8FF47BCAD6230A</vt:lpwstr>
  </property>
  <property fmtid="{D5CDD505-2E9C-101B-9397-08002B2CF9AE}" pid="14" name="Welzijn en Sport, IF  D">
    <vt:lpwstr>drs. M.J. van Rijn</vt:lpwstr>
  </property>
</Properties>
</file>