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A14EE9" w:rsidP="00A14EE9" w:rsidRDefault="00A14EE9">
      <w:pPr>
        <w:pStyle w:val="Huisstijl-Aanhef"/>
      </w:pPr>
      <w:bookmarkStart w:name="_GoBack" w:id="0"/>
      <w:bookmarkEnd w:id="0"/>
      <w:r>
        <w:t>Geachte Voorzitter,</w:t>
      </w:r>
    </w:p>
    <w:p w:rsidR="00A14EE9" w:rsidP="00A14EE9" w:rsidRDefault="00A14EE9">
      <w:r>
        <w:t xml:space="preserve">Hierbij zend ik u het verslag van de Eurogroep en Ecofinraad van 11 en 12 juli 2016 te Brussel. </w:t>
      </w:r>
    </w:p>
    <w:p w:rsidR="00A14EE9" w:rsidP="00A14EE9" w:rsidRDefault="00A14EE9">
      <w:pPr>
        <w:pStyle w:val="Huisstijl-Slotzin"/>
      </w:pPr>
    </w:p>
    <w:p w:rsidR="00A14EE9" w:rsidP="00A14EE9" w:rsidRDefault="00A14EE9">
      <w:pPr>
        <w:pStyle w:val="Huisstijl-Slotzin"/>
      </w:pPr>
    </w:p>
    <w:p w:rsidR="00A14EE9" w:rsidP="00A14EE9" w:rsidRDefault="00A14EE9">
      <w:pPr>
        <w:pStyle w:val="Huisstijl-Slotzin"/>
      </w:pPr>
      <w:r>
        <w:t>Hoogachtend,</w:t>
      </w:r>
    </w:p>
    <w:p w:rsidR="00A14EE9" w:rsidP="00A14EE9" w:rsidRDefault="00A14EE9">
      <w:pPr>
        <w:pStyle w:val="Huisstijl-Ondertekening"/>
      </w:pPr>
    </w:p>
    <w:p w:rsidR="00A14EE9" w:rsidP="00A14EE9" w:rsidRDefault="00A14EE9">
      <w:pPr>
        <w:rPr>
          <w:lang w:eastAsia="zh-CN" w:bidi="hi-IN"/>
        </w:rPr>
      </w:pPr>
    </w:p>
    <w:p w:rsidR="00A14EE9" w:rsidP="00A14EE9" w:rsidRDefault="00A14EE9">
      <w:r>
        <w:t>de minister van Financiën</w:t>
      </w:r>
    </w:p>
    <w:p w:rsidR="00A14EE9" w:rsidP="00A14EE9" w:rsidRDefault="00A14EE9">
      <w:r>
        <w:t>J.R.V.A Dijsselbloem</w:t>
      </w:r>
    </w:p>
    <w:p w:rsidRPr="00D31C62" w:rsidR="00A14EE9" w:rsidP="00A14EE9" w:rsidRDefault="00A14EE9"/>
    <w:p w:rsidRPr="00A14EE9" w:rsidR="00911C9F" w:rsidP="00A14EE9" w:rsidRDefault="00911C9F"/>
    <w:sectPr w:rsidRPr="00A14EE9" w:rsidR="00911C9F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F4D" w:rsidRDefault="00F60F4D">
      <w:pPr>
        <w:spacing w:line="240" w:lineRule="auto"/>
      </w:pPr>
      <w:r>
        <w:separator/>
      </w:r>
    </w:p>
  </w:endnote>
  <w:endnote w:type="continuationSeparator" w:id="0">
    <w:p w:rsidR="00F60F4D" w:rsidRDefault="00F60F4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46" w:rsidRDefault="00B96746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957D10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957D10">
              <w:rPr>
                <w:noProof/>
              </w:rPr>
              <w:t>1</w:t>
            </w:r>
          </w:fldSimple>
        </w:p>
      </w:tc>
    </w:tr>
  </w:tbl>
  <w:p w:rsidR="00FD21B8" w:rsidRDefault="00D30176">
    <w:pPr>
      <w:pStyle w:val="Huisstijl-Rubricering"/>
    </w:pPr>
    <w:r>
      <w:fldChar w:fldCharType="begin"/>
    </w:r>
    <w:r w:rsidR="009A4589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D30176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9A4589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957D10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957D10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F4D" w:rsidRDefault="00F60F4D">
      <w:pPr>
        <w:spacing w:line="240" w:lineRule="auto"/>
      </w:pPr>
      <w:r>
        <w:separator/>
      </w:r>
    </w:p>
  </w:footnote>
  <w:footnote w:type="continuationSeparator" w:id="0">
    <w:p w:rsidR="00F60F4D" w:rsidRDefault="00F60F4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46" w:rsidRDefault="00B96746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Financiële Betrekkingen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D30176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957D10">
        <w:t>2016-0000104632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Buitenlandse Financiële Betrekkingen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D3017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957D10">
        <w:t>2016-0000104632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D3017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9A4589">
      <w:instrText xml:space="preserve"> DOCPROPERTY  UwKenmerk  \* MERGEFORMAT </w:instrText>
    </w:r>
    <w:r>
      <w:fldChar w:fldCharType="end"/>
    </w:r>
  </w:p>
  <w:p w:rsidR="00FD21B8" w:rsidRDefault="00D30176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D30176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9A4589">
            <w:instrText xml:space="preserve"> DOCPROPERTY  Rubricering  \* MERGEFORMAT </w:instrText>
          </w:r>
          <w:r>
            <w:fldChar w:fldCharType="end"/>
          </w:r>
        </w:p>
        <w:p w:rsidR="00957D10" w:rsidRDefault="00D30176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9A4589">
            <w:instrText xml:space="preserve"> DOCPROPERTY  Aan  \* MERGEFORMAT </w:instrText>
          </w:r>
          <w:r>
            <w:fldChar w:fldCharType="separate"/>
          </w:r>
          <w:r w:rsidR="00957D10">
            <w:t>De Voorzitter van de Tweede Kamer der Staten-Generaal</w:t>
          </w:r>
        </w:p>
        <w:p w:rsidR="00957D10" w:rsidRDefault="00957D1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957D1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‘S GRAVENHAGE</w:t>
          </w:r>
          <w:r w:rsidR="00D30176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957D10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16 augustus 2016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D30176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 w:rsidR="00F75166">
            <w:instrText xml:space="preserve"> DOCPROPERTY  Onderwerp  \* MERGEFORMAT </w:instrText>
          </w:r>
          <w:r>
            <w:fldChar w:fldCharType="separate"/>
          </w:r>
          <w:r w:rsidR="00957D10">
            <w:t xml:space="preserve">Verslag van de Eurogroep en </w:t>
          </w:r>
          <w:proofErr w:type="spellStart"/>
          <w:r w:rsidR="00957D10">
            <w:t>Ecofinraad</w:t>
          </w:r>
          <w:proofErr w:type="spellEnd"/>
          <w:r w:rsidR="00957D10">
            <w:t xml:space="preserve"> van 11 en 12 juli</w:t>
          </w:r>
          <w:r>
            <w:fldChar w:fldCharType="end"/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0F35C4"/>
    <w:rsid w:val="00113AE1"/>
    <w:rsid w:val="00191478"/>
    <w:rsid w:val="0040714C"/>
    <w:rsid w:val="004B3AB8"/>
    <w:rsid w:val="00561F2D"/>
    <w:rsid w:val="005D7103"/>
    <w:rsid w:val="00623000"/>
    <w:rsid w:val="006462B3"/>
    <w:rsid w:val="006C6495"/>
    <w:rsid w:val="00911C9F"/>
    <w:rsid w:val="0094716C"/>
    <w:rsid w:val="00957D10"/>
    <w:rsid w:val="009A4589"/>
    <w:rsid w:val="009D7BC1"/>
    <w:rsid w:val="00A14EE9"/>
    <w:rsid w:val="00AB3EF9"/>
    <w:rsid w:val="00AE70BA"/>
    <w:rsid w:val="00B96746"/>
    <w:rsid w:val="00BE3F1B"/>
    <w:rsid w:val="00C8655C"/>
    <w:rsid w:val="00C90F2C"/>
    <w:rsid w:val="00CD6E21"/>
    <w:rsid w:val="00CE728B"/>
    <w:rsid w:val="00D30176"/>
    <w:rsid w:val="00D67849"/>
    <w:rsid w:val="00E05A5B"/>
    <w:rsid w:val="00E81A4D"/>
    <w:rsid w:val="00F60F4D"/>
    <w:rsid w:val="00F75166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155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2016-08-16T14:25:00.0000000Z</lastPrinted>
  <dcterms:created xsi:type="dcterms:W3CDTF">2016-08-16T13:59:00.0000000Z</dcterms:created>
  <dcterms:modified xsi:type="dcterms:W3CDTF">2016-08-16T14:25:00.0000000Z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Verslag van de Eurogroep en Ecofinraad van 11 en 12 juli</vt:lpwstr>
  </property>
  <property fmtid="{D5CDD505-2E9C-101B-9397-08002B2CF9AE}" pid="4" name="Datum">
    <vt:lpwstr>25 juli 2016</vt:lpwstr>
  </property>
  <property fmtid="{D5CDD505-2E9C-101B-9397-08002B2CF9AE}" pid="5" name="Kenmerk">
    <vt:lpwstr>2016-0000104632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‘S GRAVENHAGE</vt:lpwstr>
  </property>
  <property fmtid="{D5CDD505-2E9C-101B-9397-08002B2CF9AE}" pid="8" name="Rubricering">
    <vt:lpwstr/>
  </property>
  <property fmtid="{D5CDD505-2E9C-101B-9397-08002B2CF9AE}" pid="9" name="ContentTypeId">
    <vt:lpwstr>0x01010093721794D3768D4A9F3BD5304AD6D08F</vt:lpwstr>
  </property>
</Properties>
</file>