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798297"/>
        <w:docPartObj>
          <w:docPartGallery w:val="Cover Pages"/>
          <w:docPartUnique/>
        </w:docPartObj>
      </w:sdtPr>
      <w:sdtContent>
        <w:p w:rsidR="00EE2A9D" w:rsidP="00EE2A9D" w:rsidRDefault="00C97E7A"/>
        <w:p w:rsidR="00241BB9" w:rsidRDefault="00D363B3">
          <w:pPr>
            <w:spacing w:line="240" w:lineRule="auto"/>
          </w:pPr>
        </w:p>
      </w:sdtContent>
    </w:sdt>
    <w:p w:rsidR="00CD5856" w:rsidRDefault="00C97E7A">
      <w:pPr>
        <w:spacing w:line="240" w:lineRule="auto"/>
      </w:pPr>
    </w:p>
    <w:p w:rsidR="00CD5856" w:rsidRDefault="00C97E7A"/>
    <w:p w:rsidR="00CD5856" w:rsidRDefault="00C97E7A"/>
    <w:p w:rsidR="00CD5856" w:rsidRDefault="00C97E7A">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D5856" w:rsidRDefault="00C97E7A">
      <w:pPr>
        <w:pStyle w:val="Huisstijl-Aanhef"/>
      </w:pPr>
      <w:r>
        <w:t>Geachte voorzitter,</w:t>
      </w:r>
    </w:p>
    <w:p w:rsidRPr="008D59C5" w:rsidR="00334C45" w:rsidRDefault="00C97E7A">
      <w:r w:rsidRPr="00032E28">
        <w:t xml:space="preserve">Hierbij bied ik u de tweede nota van wijziging inzake het bovenvermeld wetsvoorstel aan. </w:t>
      </w:r>
    </w:p>
    <w:p w:rsidRPr="009A31BF" w:rsidR="00CD5856" w:rsidRDefault="00C97E7A">
      <w:pPr>
        <w:pStyle w:val="Huisstijl-Slotzin"/>
      </w:pPr>
      <w:r>
        <w:t>Hoogachtend,</w:t>
      </w:r>
    </w:p>
    <w:p w:rsidRPr="009A31BF" w:rsidR="00CD5856" w:rsidRDefault="00C97E7A">
      <w:pPr>
        <w:pStyle w:val="Huisstijl-Ondertekeningvervolg"/>
        <w:rPr>
          <w:i w:val="0"/>
        </w:rPr>
      </w:pPr>
    </w:p>
    <w:p w:rsidR="00E37122" w:rsidP="00E37122" w:rsidRDefault="00D363B3">
      <w:pPr>
        <w:pStyle w:val="Huisstijl-Ondertekeningvervolg"/>
        <w:rPr>
          <w:i w:val="0"/>
        </w:rPr>
      </w:pPr>
      <w:r>
        <w:rPr>
          <w:i w:val="0"/>
        </w:rPr>
        <w:fldChar w:fldCharType="begin"/>
      </w:r>
      <w:r w:rsidR="00C97E7A">
        <w:rPr>
          <w:i w:val="0"/>
        </w:rPr>
        <w:instrText xml:space="preserve"> IF </w:instrText>
      </w:r>
      <w:fldSimple w:instr=" DOCPROPERTY  BewindspersoonVWS  \* MERGEFORMAT ">
        <w:r w:rsidR="00C97E7A">
          <w:rPr>
            <w:i w:val="0"/>
          </w:rPr>
          <w:instrText>Minister van Volksgezondheid, Welzijn en Sport</w:instrText>
        </w:r>
      </w:fldSimple>
      <w:r w:rsidR="00C97E7A">
        <w:rPr>
          <w:i w:val="0"/>
        </w:rPr>
        <w:instrText>="</w:instrText>
      </w:r>
      <w:r w:rsidRPr="004A4CB5" w:rsidR="00C97E7A">
        <w:rPr>
          <w:i w:val="0"/>
        </w:rPr>
        <w:instrText xml:space="preserve">Staatssecretaris van Volksgezondheid, Welzijn en </w:instrText>
      </w:r>
      <w:r w:rsidRPr="004A4CB5" w:rsidR="00C97E7A">
        <w:rPr>
          <w:i w:val="0"/>
        </w:rPr>
        <w:instrText>Sport</w:instrText>
      </w:r>
      <w:r w:rsidR="00C97E7A">
        <w:rPr>
          <w:i w:val="0"/>
        </w:rPr>
        <w:instrText>" "de s</w:instrText>
      </w:r>
      <w:r w:rsidRPr="004A4CB5" w:rsidR="00C97E7A">
        <w:rPr>
          <w:i w:val="0"/>
        </w:rPr>
        <w:instrText>taatssecretaris van Volksgezondheid,</w:instrText>
      </w:r>
    </w:p>
    <w:p w:rsidR="003B48D4" w:rsidP="003B48D4" w:rsidRDefault="00C97E7A">
      <w:pPr>
        <w:pStyle w:val="Huisstijl-Ondertekeningvervolg"/>
        <w:rPr>
          <w:i w:val="0"/>
        </w:rPr>
      </w:pPr>
      <w:r w:rsidRPr="004A4CB5">
        <w:rPr>
          <w:i w:val="0"/>
        </w:rPr>
        <w:instrText>Welzijn en Sport</w:instrText>
      </w:r>
      <w:r>
        <w:rPr>
          <w:i w:val="0"/>
        </w:rPr>
        <w:instrText>," "de minister van Volksgezondheid,</w:instrText>
      </w:r>
    </w:p>
    <w:p w:rsidR="003B48D4" w:rsidP="003B48D4" w:rsidRDefault="00C97E7A">
      <w:pPr>
        <w:pStyle w:val="Huisstijl-Ondertekeningvervolg"/>
        <w:rPr>
          <w:i w:val="0"/>
        </w:rPr>
      </w:pPr>
      <w:r>
        <w:rPr>
          <w:i w:val="0"/>
        </w:rPr>
        <w:instrText xml:space="preserve">Welzijn en Sport," </w:instrText>
      </w:r>
      <w:r w:rsidR="00D363B3">
        <w:rPr>
          <w:i w:val="0"/>
        </w:rPr>
        <w:fldChar w:fldCharType="separate"/>
      </w:r>
      <w:r>
        <w:rPr>
          <w:i w:val="0"/>
        </w:rPr>
        <w:t>de minister van Volksgezondheid,</w:t>
      </w:r>
    </w:p>
    <w:p w:rsidR="0087691C" w:rsidP="003B48D4" w:rsidRDefault="00C97E7A">
      <w:pPr>
        <w:pStyle w:val="Huisstijl-Ondertekeningvervolg"/>
        <w:rPr>
          <w:i w:val="0"/>
        </w:rPr>
      </w:pPr>
      <w:r>
        <w:rPr>
          <w:i w:val="0"/>
        </w:rPr>
        <w:t>Welzijn en Sport,</w:t>
      </w:r>
      <w:r w:rsidR="00D363B3">
        <w:rPr>
          <w:i w:val="0"/>
        </w:rPr>
        <w:fldChar w:fldCharType="end"/>
      </w:r>
    </w:p>
    <w:p w:rsidRPr="00BD75C1" w:rsidR="00CD5856" w:rsidP="00E37122" w:rsidRDefault="00C97E7A">
      <w:pPr>
        <w:pStyle w:val="Huisstijl-Ondertekeningvervolg"/>
        <w:rPr>
          <w:i w:val="0"/>
        </w:rPr>
      </w:pPr>
    </w:p>
    <w:p w:rsidRPr="009A31BF" w:rsidR="00CD5856" w:rsidRDefault="00C97E7A">
      <w:pPr>
        <w:pStyle w:val="Huisstijl-Ondertekeningvervolg"/>
        <w:rPr>
          <w:i w:val="0"/>
        </w:rPr>
      </w:pPr>
    </w:p>
    <w:p w:rsidR="00CD5856" w:rsidRDefault="00C97E7A">
      <w:pPr>
        <w:pStyle w:val="Huisstijl-Ondertekeningvervolg"/>
        <w:rPr>
          <w:i w:val="0"/>
        </w:rPr>
      </w:pPr>
    </w:p>
    <w:p w:rsidR="008E4B89" w:rsidRDefault="00C97E7A">
      <w:pPr>
        <w:pStyle w:val="Huisstijl-Ondertekeningvervolg"/>
        <w:rPr>
          <w:i w:val="0"/>
        </w:rPr>
      </w:pPr>
    </w:p>
    <w:p w:rsidR="00CD5856" w:rsidRDefault="00D363B3">
      <w:pPr>
        <w:pStyle w:val="Huisstijl-Ondertekeningvervolgtitel"/>
      </w:pPr>
      <w:fldSimple w:instr=" DOCPROPERTY  NaamOndertekenaar  \* MERGEFORMAT ">
        <w:r w:rsidR="00C97E7A">
          <w:t>mw. drs. E.I. Schippers</w:t>
        </w:r>
      </w:fldSimple>
    </w:p>
    <w:p w:rsidR="00BC481F"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523C02" w:rsidP="00463DBC" w:rsidRDefault="00C97E7A">
      <w:pPr>
        <w:spacing w:line="240" w:lineRule="auto"/>
        <w:rPr>
          <w:noProof/>
        </w:rPr>
      </w:pPr>
    </w:p>
    <w:p w:rsidR="00235AED" w:rsidP="00463DBC" w:rsidRDefault="00C97E7A">
      <w:pPr>
        <w:spacing w:line="240" w:lineRule="auto"/>
        <w:rPr>
          <w:noProof/>
        </w:rPr>
      </w:pPr>
    </w:p>
    <w:sectPr w:rsidR="00235AED"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63B3" w:rsidRDefault="00D363B3" w:rsidP="00D363B3">
      <w:pPr>
        <w:spacing w:line="240" w:lineRule="auto"/>
      </w:pPr>
      <w:r>
        <w:separator/>
      </w:r>
    </w:p>
  </w:endnote>
  <w:endnote w:type="continuationSeparator" w:id="0">
    <w:p w:rsidR="00D363B3" w:rsidRDefault="00D363B3" w:rsidP="00D363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80"/>
    <w:family w:val="auto"/>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EBD" w:rsidRDefault="00C97E7A">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639" w:rsidRDefault="00D363B3">
    <w:pPr>
      <w:pStyle w:val="Voettekst"/>
    </w:pPr>
    <w:r w:rsidRPr="00D363B3">
      <w:rPr>
        <w:noProof/>
        <w:lang w:val="en-US" w:eastAsia="en-US" w:bidi="ar-SA"/>
      </w:rPr>
      <w:pict>
        <v:shapetype id="_x0000_t202" coordsize="21600,21600" o:spt="202" path="m,l,21600r21600,l21600,xe">
          <v:stroke joinstyle="miter"/>
          <v:path gradientshapeok="t" o:connecttype="rect"/>
        </v:shapetype>
        <v:shape id="Text Box 25" o:spid="_x0000_s2054"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C97E7A" w:rsidP="00DC7639">
                <w:pPr>
                  <w:pStyle w:val="Huisstijl-Paginanummer"/>
                </w:pPr>
                <w:r>
                  <w:t xml:space="preserve">Pagina </w:t>
                </w:r>
                <w:r w:rsidR="00D363B3">
                  <w:fldChar w:fldCharType="begin"/>
                </w:r>
                <w:r>
                  <w:instrText xml:space="preserve"> PAGE    \* MERGEFORMAT </w:instrText>
                </w:r>
                <w:r w:rsidR="00D363B3">
                  <w:fldChar w:fldCharType="separate"/>
                </w:r>
                <w:r>
                  <w:rPr>
                    <w:noProof/>
                  </w:rPr>
                  <w:t>1</w:t>
                </w:r>
                <w:r w:rsidR="00D363B3">
                  <w:rPr>
                    <w:noProof/>
                  </w:rPr>
                  <w:fldChar w:fldCharType="end"/>
                </w:r>
                <w:r>
                  <w:t xml:space="preserve"> van </w:t>
                </w:r>
                <w:fldSimple w:instr=" NUMPAGES   \* MERGEFORMAT ">
                  <w:r>
                    <w:rPr>
                      <w:noProof/>
                    </w:rPr>
                    <w:t>1</w:t>
                  </w:r>
                </w:fldSimple>
              </w:p>
            </w:txbxContent>
          </v:textbox>
          <w10:wrap anchorx="page" anchory="page"/>
          <w10:anchorlock/>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EBD" w:rsidRDefault="00C97E7A">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63B3" w:rsidRDefault="00D363B3" w:rsidP="00D363B3">
      <w:pPr>
        <w:spacing w:line="240" w:lineRule="auto"/>
      </w:pPr>
      <w:r>
        <w:separator/>
      </w:r>
    </w:p>
  </w:footnote>
  <w:footnote w:type="continuationSeparator" w:id="0">
    <w:p w:rsidR="00D363B3" w:rsidRDefault="00D363B3" w:rsidP="00D363B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EBD" w:rsidRDefault="00C97E7A">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C97E7A">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D363B3">
      <w:rPr>
        <w:lang w:eastAsia="nl-NL" w:bidi="ar-SA"/>
      </w:rPr>
      <w:pict>
        <v:shapetype id="_x0000_t202" coordsize="21600,21600" o:spt="202" path="m,l,21600r21600,l21600,xe">
          <v:stroke joinstyle="miter"/>
          <v:path gradientshapeok="t" o:connecttype="rect"/>
        </v:shapetype>
        <v:shape id="Text Box 30" o:spid="_x0000_s2049"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C97E7A">
                <w:pPr>
                  <w:pStyle w:val="Huisstijl-AfzendgegevensW1"/>
                </w:pPr>
                <w:r>
                  <w:t>Bezoekadres</w:t>
                </w:r>
              </w:p>
              <w:p w:rsidR="00CD5856" w:rsidRDefault="00C97E7A">
                <w:pPr>
                  <w:pStyle w:val="Huisstijl-Afzendgegevens"/>
                </w:pPr>
                <w:r>
                  <w:t>Parnassusplein 5</w:t>
                </w:r>
              </w:p>
              <w:p w:rsidR="00CD5856" w:rsidRDefault="00C97E7A">
                <w:pPr>
                  <w:pStyle w:val="Huisstijl-Afzendgegevens"/>
                </w:pPr>
                <w:r>
                  <w:t>2511</w:t>
                </w:r>
                <w:r w:rsidRPr="008D59C5">
                  <w:t xml:space="preserve"> </w:t>
                </w:r>
                <w:r>
                  <w:t xml:space="preserve">VX  </w:t>
                </w:r>
                <w:r w:rsidRPr="008D59C5">
                  <w:t>Den Haag</w:t>
                </w:r>
              </w:p>
              <w:p w:rsidR="00CD5856" w:rsidRDefault="00C97E7A">
                <w:pPr>
                  <w:pStyle w:val="Huisstijl-Afzendgegevens"/>
                </w:pPr>
                <w:r w:rsidRPr="008D59C5">
                  <w:t>www.rijksoverheid.nl</w:t>
                </w:r>
              </w:p>
              <w:p w:rsidR="00CD5856" w:rsidRDefault="00C97E7A">
                <w:pPr>
                  <w:pStyle w:val="Huisstijl-ReferentiegegevenskopW2"/>
                </w:pPr>
                <w:r w:rsidRPr="008D59C5">
                  <w:t>Kenmerk</w:t>
                </w:r>
              </w:p>
              <w:p w:rsidR="00CD5856" w:rsidRDefault="00D363B3">
                <w:pPr>
                  <w:pStyle w:val="Huisstijl-Referentiegegevens"/>
                </w:pPr>
                <w:fldSimple w:instr=" DOCPROPERTY  KenmerkVWS  \* MERGEFORMAT ">
                  <w:r w:rsidR="00C97E7A">
                    <w:t>980159-145783-WJZ</w:t>
                  </w:r>
                </w:fldSimple>
              </w:p>
              <w:p w:rsidR="00CD5856" w:rsidRDefault="00C97E7A">
                <w:pPr>
                  <w:pStyle w:val="Huisstijl-ReferentiegegevenskopW1"/>
                </w:pPr>
                <w:r w:rsidRPr="008D59C5">
                  <w:t>Bijlage(n)</w:t>
                </w:r>
              </w:p>
              <w:p w:rsidR="00A6778D" w:rsidRPr="00A6778D" w:rsidRDefault="00C97E7A" w:rsidP="00A6778D">
                <w:pPr>
                  <w:pStyle w:val="Huisstijl-Referentiegegevens"/>
                </w:pPr>
                <w:r>
                  <w:t>1</w:t>
                </w:r>
              </w:p>
              <w:p w:rsidR="00CD5856" w:rsidRPr="009A31BF" w:rsidRDefault="00D363B3">
                <w:pPr>
                  <w:pStyle w:val="Huisstijl-Referentiegegevens"/>
                </w:pPr>
                <w:r w:rsidRPr="00763E81">
                  <w:fldChar w:fldCharType="begin"/>
                </w:r>
                <w:r w:rsidR="00C97E7A">
                  <w:instrText xml:space="preserve"> DOCPROPERTY  Bijlagen  \* MERGEFORMAT </w:instrText>
                </w:r>
                <w:r w:rsidRPr="00763E81">
                  <w:fldChar w:fldCharType="end"/>
                </w:r>
              </w:p>
              <w:p w:rsidR="00CD5856" w:rsidRDefault="00C97E7A">
                <w:pPr>
                  <w:pStyle w:val="Huisstijl-ReferentiegegevenskopW1"/>
                </w:pPr>
                <w:r>
                  <w:t>Uw brief</w:t>
                </w:r>
              </w:p>
              <w:p w:rsidR="00CD5856" w:rsidRDefault="00D363B3">
                <w:pPr>
                  <w:pStyle w:val="Huisstijl-Referentiegegevens"/>
                </w:pPr>
                <w:fldSimple w:instr=" DOCPROPERTY  KenmerkAfzender  \* MERGEFORMAT ">
                  <w:r w:rsidR="00C97E7A">
                    <w:t>34333</w:t>
                  </w:r>
                </w:fldSimple>
                <w:r w:rsidR="00C97E7A">
                  <w:t xml:space="preserve"> </w:t>
                </w:r>
              </w:p>
              <w:p w:rsidR="00CD5856" w:rsidRDefault="00C97E7A">
                <w:pPr>
                  <w:pStyle w:val="Huisstijl-Algemenevoorwaarden"/>
                </w:pPr>
                <w:r>
                  <w:t>Correspondentie uitsluitend richten aan het retouradres met vermelding van de datum en het kenmerk van deze brief.</w:t>
                </w:r>
              </w:p>
              <w:p w:rsidR="00CD5856" w:rsidRDefault="00C97E7A"/>
            </w:txbxContent>
          </v:textbox>
          <w10:wrap anchorx="page" anchory="page"/>
        </v:shape>
      </w:pict>
    </w:r>
    <w:r w:rsidR="00D363B3">
      <w:rPr>
        <w:lang w:eastAsia="nl-NL" w:bidi="ar-SA"/>
      </w:rPr>
      <w:pict>
        <v:shape id="Text Box 29" o:spid="_x0000_s2050"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C97E7A">
                <w:pPr>
                  <w:pStyle w:val="Huisstijl-Datumenbetreft"/>
                  <w:tabs>
                    <w:tab w:val="clear" w:pos="737"/>
                    <w:tab w:val="left" w:pos="-5954"/>
                    <w:tab w:val="left" w:pos="-5670"/>
                    <w:tab w:val="left" w:pos="1134"/>
                  </w:tabs>
                </w:pPr>
                <w:r>
                  <w:t>Datum</w:t>
                </w:r>
                <w:r>
                  <w:tab/>
                  <w:t>9 juni 2016</w:t>
                </w:r>
              </w:p>
              <w:p w:rsidR="00CD5856" w:rsidRDefault="00C97E7A" w:rsidP="00032E28">
                <w:pPr>
                  <w:pStyle w:val="Huisstijl-Datumenbetreft"/>
                  <w:tabs>
                    <w:tab w:val="clear" w:pos="737"/>
                    <w:tab w:val="left" w:pos="-5954"/>
                    <w:tab w:val="left" w:pos="-5670"/>
                    <w:tab w:val="left" w:pos="1134"/>
                  </w:tabs>
                  <w:ind w:left="1134" w:hanging="1134"/>
                </w:pPr>
                <w:r>
                  <w:t>Betreft</w:t>
                </w:r>
                <w:r>
                  <w:tab/>
                </w:r>
                <w:r w:rsidRPr="00032E28">
                  <w:t>Tweede nota van wijziging inzake het voorstel van wet houdende wijziging van de Zorgverzekeringswet, de Wet marktordening gezondheidszorg en de Wet financiering sociale verzekeringen in verband met grensoverschrijdende zorg (34 333)</w:t>
                </w:r>
              </w:p>
              <w:p w:rsidR="00CD5856" w:rsidRDefault="00C97E7A">
                <w:pPr>
                  <w:pStyle w:val="Huisstijl-Datumenbetreft"/>
                  <w:tabs>
                    <w:tab w:val="left" w:pos="-5954"/>
                    <w:tab w:val="left" w:pos="-5670"/>
                  </w:tabs>
                </w:pPr>
              </w:p>
            </w:txbxContent>
          </v:textbox>
          <w10:wrap anchorx="page" anchory="page"/>
        </v:shape>
      </w:pict>
    </w:r>
    <w:r w:rsidR="00D363B3">
      <w:rPr>
        <w:lang w:eastAsia="nl-NL" w:bidi="ar-SA"/>
      </w:rPr>
      <w:pict>
        <v:shape id="Text Box 28" o:spid="_x0000_s2051"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C97E7A">
                <w:pPr>
                  <w:pStyle w:val="Huisstijl-Toezendgegevens"/>
                </w:pPr>
              </w:p>
            </w:txbxContent>
          </v:textbox>
          <w10:wrap anchorx="page" anchory="page"/>
        </v:shape>
      </w:pict>
    </w:r>
    <w:r w:rsidR="00D363B3">
      <w:rPr>
        <w:lang w:eastAsia="nl-NL" w:bidi="ar-SA"/>
      </w:rPr>
      <w:pict>
        <v:shape id="Text Box 27" o:spid="_x0000_s2052"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C97E7A">
                <w:pPr>
                  <w:pStyle w:val="Huisstijl-Toezendgegevens"/>
                </w:pPr>
                <w:r>
                  <w:t>De Voorzitter v</w:t>
                </w:r>
                <w:r>
                  <w:t>an de Tweede Kamer</w:t>
                </w:r>
                <w:r>
                  <w:br/>
                  <w:t>der Staten-Generaal</w:t>
                </w:r>
                <w:r>
                  <w:br/>
                  <w:t>Postbus 20018</w:t>
                </w:r>
                <w:r>
                  <w:br/>
                  <w:t>2500 EA  DEN HAAG</w:t>
                </w:r>
              </w:p>
            </w:txbxContent>
          </v:textbox>
          <w10:wrap anchorx="page" anchory="page"/>
        </v:shape>
      </w:pict>
    </w:r>
    <w:r w:rsidR="00D363B3">
      <w:rPr>
        <w:lang w:eastAsia="nl-NL" w:bidi="ar-SA"/>
      </w:rPr>
      <w:pict>
        <v:shape id="Text Box 26" o:spid="_x0000_s2053"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C97E7A">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EBD" w:rsidRDefault="00C97E7A">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D363B3">
    <w:pPr>
      <w:pStyle w:val="Koptekst"/>
    </w:pPr>
    <w:r>
      <w:rPr>
        <w:lang w:eastAsia="nl-NL" w:bidi="ar-SA"/>
      </w:rPr>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C97E7A">
                <w:pPr>
                  <w:pStyle w:val="Huisstijl-ReferentiegegevenskopW2"/>
                </w:pPr>
                <w:r w:rsidRPr="008D59C5">
                  <w:t>Kenmerk</w:t>
                </w:r>
              </w:p>
              <w:p w:rsidR="00CD5856" w:rsidRDefault="00D363B3">
                <w:pPr>
                  <w:pStyle w:val="Huisstijl-Referentiegegevens"/>
                </w:pPr>
                <w:fldSimple w:instr=" DOCPROPERTY  KenmerkVWS  \* MERGEFORMAT ">
                  <w:r w:rsidR="00C97E7A">
                    <w:t>980159-145783-WJZ</w:t>
                  </w:r>
                </w:fldSimple>
              </w:p>
            </w:txbxContent>
          </v:textbox>
          <w10:wrap anchorx="page" anchory="page"/>
        </v:shape>
      </w:pict>
    </w:r>
    <w:r>
      <w:rPr>
        <w:lang w:eastAsia="nl-NL" w:bidi="ar-SA"/>
      </w:rPr>
      <w:pict>
        <v:shape id="Text Box 18" o:spid="_x0000_s2056"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C97E7A">
                <w:pPr>
                  <w:pStyle w:val="Huisstijl-Paginanummer"/>
                </w:pPr>
                <w:r>
                  <w:t xml:space="preserve">Pagina </w:t>
                </w:r>
                <w:r w:rsidR="00D363B3">
                  <w:fldChar w:fldCharType="begin"/>
                </w:r>
                <w:r>
                  <w:instrText xml:space="preserve"> PAGE    \* MERGEFORMAT </w:instrText>
                </w:r>
                <w:r w:rsidR="00D363B3">
                  <w:fldChar w:fldCharType="separate"/>
                </w:r>
                <w:r>
                  <w:rPr>
                    <w:noProof/>
                  </w:rPr>
                  <w:t>2</w:t>
                </w:r>
                <w:r w:rsidR="00D363B3">
                  <w:rPr>
                    <w:noProof/>
                  </w:rPr>
                  <w:fldChar w:fldCharType="end"/>
                </w:r>
                <w:r>
                  <w:t xml:space="preserve"> van </w:t>
                </w:r>
                <w:fldSimple w:instr=" SECTIONPAGES  \* Arabic  \* MERGEFORMAT ">
                  <w:r>
                    <w:rPr>
                      <w:noProof/>
                    </w:rPr>
                    <w:t>2</w:t>
                  </w:r>
                </w:fldSimple>
              </w:p>
              <w:p w:rsidR="00CD5856" w:rsidRDefault="00C97E7A"/>
              <w:p w:rsidR="00CD5856" w:rsidRDefault="00C97E7A">
                <w:pPr>
                  <w:pStyle w:val="Huisstijl-Paginanummer"/>
                </w:pPr>
              </w:p>
              <w:p w:rsidR="00CD5856" w:rsidRDefault="00C97E7A">
                <w:pPr>
                  <w:pStyle w:val="Huisstijl-Paginanummer"/>
                </w:pPr>
              </w:p>
            </w:txbxContent>
          </v:textbox>
          <w10:wrap anchorx="page" anchory="page"/>
          <w10:anchorlock/>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856" w:rsidRDefault="00D363B3">
    <w:pPr>
      <w:pStyle w:val="Koptekst"/>
    </w:pPr>
    <w:r>
      <w:rPr>
        <w:lang w:eastAsia="nl-NL" w:bidi="ar-SA"/>
      </w:rPr>
      <w:pict>
        <v:shapetype id="_x0000_t202" coordsize="21600,21600" o:spt="202" path="m,l,21600r21600,l21600,xe">
          <v:stroke joinstyle="miter"/>
          <v:path gradientshapeok="t" o:connecttype="rect"/>
        </v:shapetype>
        <v:shape id="Text Box 16" o:spid="_x0000_s2057"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C97E7A">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Content>
                    <w:r>
                      <w:t>26 juni 2014</w:t>
                    </w:r>
                  </w:sdtContent>
                </w:sdt>
              </w:p>
              <w:p w:rsidR="00CD5856" w:rsidRDefault="00C97E7A">
                <w:pPr>
                  <w:pStyle w:val="Huisstijl-Datumenbetreft"/>
                  <w:tabs>
                    <w:tab w:val="left" w:pos="-5954"/>
                    <w:tab w:val="left" w:pos="-5670"/>
                  </w:tabs>
                </w:pPr>
                <w:r>
                  <w:t>Betreft</w:t>
                </w:r>
                <w:r>
                  <w:tab/>
                  <w:t>BETREFT</w:t>
                </w:r>
              </w:p>
              <w:p w:rsidR="00CD5856" w:rsidRDefault="00C97E7A">
                <w:pPr>
                  <w:pStyle w:val="Huisstijl-Datumenbetreft"/>
                  <w:tabs>
                    <w:tab w:val="left" w:pos="-5954"/>
                    <w:tab w:val="left" w:pos="-5670"/>
                  </w:tabs>
                </w:pPr>
              </w:p>
            </w:txbxContent>
          </v:textbox>
          <w10:wrap type="topAndBottom" anchorx="page" anchory="page"/>
        </v:shape>
      </w:pict>
    </w:r>
    <w:r w:rsidR="00C97E7A">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C97E7A">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v:shape id="_x0000_s2058"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C97E7A">
                <w:pPr>
                  <w:pStyle w:val="Huisstijl-Afzendgegevens"/>
                </w:pPr>
                <w:r w:rsidRPr="008D59C5">
                  <w:t>Rijnstraat 50</w:t>
                </w:r>
              </w:p>
              <w:p w:rsidR="00CD5856" w:rsidRDefault="00C97E7A">
                <w:pPr>
                  <w:pStyle w:val="Huisstijl-Afzendgegevens"/>
                </w:pPr>
                <w:r w:rsidRPr="008D59C5">
                  <w:t>Den Haag</w:t>
                </w:r>
              </w:p>
              <w:p w:rsidR="00CD5856" w:rsidRDefault="00C97E7A">
                <w:pPr>
                  <w:pStyle w:val="Huisstijl-Afzendgegevens"/>
                </w:pPr>
                <w:r w:rsidRPr="008D59C5">
                  <w:t>www.rijksoverheid.nl</w:t>
                </w:r>
              </w:p>
              <w:p w:rsidR="00CD5856" w:rsidRDefault="00C97E7A">
                <w:pPr>
                  <w:pStyle w:val="Huisstijl-AfzendgegevenskopW1"/>
                </w:pPr>
                <w:r>
                  <w:t>Contactpersoon</w:t>
                </w:r>
              </w:p>
              <w:p w:rsidR="00CD5856" w:rsidRDefault="00C97E7A">
                <w:pPr>
                  <w:pStyle w:val="Huisstijl-Afzendgegevens"/>
                </w:pPr>
                <w:r w:rsidRPr="008D59C5">
                  <w:t>ing. J.A. Ramlal</w:t>
                </w:r>
              </w:p>
              <w:p w:rsidR="00CD5856" w:rsidRDefault="00C97E7A">
                <w:pPr>
                  <w:pStyle w:val="Huisstijl-Afzendgegevens"/>
                </w:pPr>
                <w:r w:rsidRPr="008D59C5">
                  <w:t>ja.ramlal@minvws.nl</w:t>
                </w:r>
              </w:p>
              <w:p w:rsidR="00CD5856" w:rsidRDefault="00C97E7A">
                <w:pPr>
                  <w:pStyle w:val="Huisstijl-ReferentiegegevenskopW2"/>
                </w:pPr>
                <w:r>
                  <w:t>Ons kenmerk</w:t>
                </w:r>
              </w:p>
              <w:p w:rsidR="00CD5856" w:rsidRDefault="00C97E7A">
                <w:pPr>
                  <w:pStyle w:val="Huisstijl-Referentiegegevens"/>
                </w:pPr>
                <w:r>
                  <w:t>KENMERK</w:t>
                </w:r>
              </w:p>
              <w:p w:rsidR="00CD5856" w:rsidRDefault="00C97E7A">
                <w:pPr>
                  <w:pStyle w:val="Huisstijl-ReferentiegegevenskopW1"/>
                </w:pPr>
                <w:r>
                  <w:t>Uw kenmerk</w:t>
                </w:r>
              </w:p>
              <w:p w:rsidR="00CD5856" w:rsidRDefault="00C97E7A">
                <w:pPr>
                  <w:pStyle w:val="Huisstijl-Referentiegegevens"/>
                </w:pPr>
                <w:r>
                  <w:t>UW BRIEF</w:t>
                </w:r>
              </w:p>
            </w:txbxContent>
          </v:textbox>
          <w10:wrap anchorx="page" anchory="page"/>
        </v:shape>
      </w:pict>
    </w:r>
    <w:r>
      <w:rPr>
        <w:lang w:eastAsia="nl-NL" w:bidi="ar-SA"/>
      </w:rPr>
      <w:pict>
        <v:shape id="_x0000_s2059"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C97E7A">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2060"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C97E7A">
                <w:pPr>
                  <w:pStyle w:val="Huisstijl-Paginanummer"/>
                </w:pPr>
                <w:r>
                  <w:t xml:space="preserve">Pagina </w:t>
                </w:r>
                <w:r w:rsidR="00D363B3">
                  <w:fldChar w:fldCharType="begin"/>
                </w:r>
                <w:r>
                  <w:instrText xml:space="preserve"> PAGE    \* MERGEFORMAT </w:instrText>
                </w:r>
                <w:r w:rsidR="00D363B3">
                  <w:fldChar w:fldCharType="separate"/>
                </w:r>
                <w:r>
                  <w:t>1</w:t>
                </w:r>
                <w:r w:rsidR="00D363B3">
                  <w:fldChar w:fldCharType="end"/>
                </w:r>
                <w:r>
                  <w:t xml:space="preserve"> van </w:t>
                </w:r>
                <w:fldSimple w:instr=" SECTIONPAGES  \* Arabic  \* MERGEFORMAT ">
                  <w:r>
                    <w:t>1</w:t>
                  </w:r>
                </w:fldSimple>
              </w:p>
            </w:txbxContent>
          </v:textbox>
          <w10:wrap anchorx="page" anchory="page"/>
          <w10:anchorlock/>
        </v:shape>
      </w:pict>
    </w:r>
    <w:r>
      <w:rPr>
        <w:lang w:eastAsia="nl-NL" w:bidi="ar-SA"/>
      </w:rPr>
      <w:pict>
        <v:shape id="_x0000_s2061"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C97E7A">
                <w:pPr>
                  <w:pStyle w:val="Huisstijl-Toezendgegevens"/>
                </w:pPr>
              </w:p>
            </w:txbxContent>
          </v:textbox>
          <w10:wrap anchorx="page" anchory="page"/>
        </v:shape>
      </w:pict>
    </w:r>
    <w:r>
      <w:rPr>
        <w:lang w:eastAsia="nl-NL" w:bidi="ar-SA"/>
      </w:rPr>
      <w:pict>
        <v:shape id="_x0000_s2062"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C97E7A">
                <w:pPr>
                  <w:pStyle w:val="Huisstijl-Retouradres"/>
                </w:pPr>
                <w:r>
                  <w:t xml:space="preserve">&gt; Retouradres </w:t>
                </w:r>
              </w:p>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F5008330">
      <w:numFmt w:val="bullet"/>
      <w:lvlText w:val=""/>
      <w:lvlJc w:val="left"/>
      <w:pPr>
        <w:ind w:left="720" w:hanging="360"/>
      </w:pPr>
      <w:rPr>
        <w:rFonts w:ascii="Wingdings" w:eastAsia="DejaVu Sans" w:hAnsi="Wingdings" w:cs="Lohit Hindi" w:hint="default"/>
      </w:rPr>
    </w:lvl>
    <w:lvl w:ilvl="1" w:tplc="724C36CE" w:tentative="1">
      <w:start w:val="1"/>
      <w:numFmt w:val="bullet"/>
      <w:lvlText w:val="o"/>
      <w:lvlJc w:val="left"/>
      <w:pPr>
        <w:ind w:left="1440" w:hanging="360"/>
      </w:pPr>
      <w:rPr>
        <w:rFonts w:ascii="Courier New" w:hAnsi="Courier New" w:cs="Courier New" w:hint="default"/>
      </w:rPr>
    </w:lvl>
    <w:lvl w:ilvl="2" w:tplc="D0EA4E54" w:tentative="1">
      <w:start w:val="1"/>
      <w:numFmt w:val="bullet"/>
      <w:lvlText w:val=""/>
      <w:lvlJc w:val="left"/>
      <w:pPr>
        <w:ind w:left="2160" w:hanging="360"/>
      </w:pPr>
      <w:rPr>
        <w:rFonts w:ascii="Wingdings" w:hAnsi="Wingdings" w:hint="default"/>
      </w:rPr>
    </w:lvl>
    <w:lvl w:ilvl="3" w:tplc="722A127A" w:tentative="1">
      <w:start w:val="1"/>
      <w:numFmt w:val="bullet"/>
      <w:lvlText w:val=""/>
      <w:lvlJc w:val="left"/>
      <w:pPr>
        <w:ind w:left="2880" w:hanging="360"/>
      </w:pPr>
      <w:rPr>
        <w:rFonts w:ascii="Symbol" w:hAnsi="Symbol" w:hint="default"/>
      </w:rPr>
    </w:lvl>
    <w:lvl w:ilvl="4" w:tplc="13D2B5D4" w:tentative="1">
      <w:start w:val="1"/>
      <w:numFmt w:val="bullet"/>
      <w:lvlText w:val="o"/>
      <w:lvlJc w:val="left"/>
      <w:pPr>
        <w:ind w:left="3600" w:hanging="360"/>
      </w:pPr>
      <w:rPr>
        <w:rFonts w:ascii="Courier New" w:hAnsi="Courier New" w:cs="Courier New" w:hint="default"/>
      </w:rPr>
    </w:lvl>
    <w:lvl w:ilvl="5" w:tplc="019E6DE6" w:tentative="1">
      <w:start w:val="1"/>
      <w:numFmt w:val="bullet"/>
      <w:lvlText w:val=""/>
      <w:lvlJc w:val="left"/>
      <w:pPr>
        <w:ind w:left="4320" w:hanging="360"/>
      </w:pPr>
      <w:rPr>
        <w:rFonts w:ascii="Wingdings" w:hAnsi="Wingdings" w:hint="default"/>
      </w:rPr>
    </w:lvl>
    <w:lvl w:ilvl="6" w:tplc="9DE4DE46" w:tentative="1">
      <w:start w:val="1"/>
      <w:numFmt w:val="bullet"/>
      <w:lvlText w:val=""/>
      <w:lvlJc w:val="left"/>
      <w:pPr>
        <w:ind w:left="5040" w:hanging="360"/>
      </w:pPr>
      <w:rPr>
        <w:rFonts w:ascii="Symbol" w:hAnsi="Symbol" w:hint="default"/>
      </w:rPr>
    </w:lvl>
    <w:lvl w:ilvl="7" w:tplc="BF4E9A12" w:tentative="1">
      <w:start w:val="1"/>
      <w:numFmt w:val="bullet"/>
      <w:lvlText w:val="o"/>
      <w:lvlJc w:val="left"/>
      <w:pPr>
        <w:ind w:left="5760" w:hanging="360"/>
      </w:pPr>
      <w:rPr>
        <w:rFonts w:ascii="Courier New" w:hAnsi="Courier New" w:cs="Courier New" w:hint="default"/>
      </w:rPr>
    </w:lvl>
    <w:lvl w:ilvl="8" w:tplc="318E7D50"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2067"/>
    <o:shapelayout v:ext="edit">
      <o:idmap v:ext="edit" data="1,2"/>
    </o:shapelayout>
  </w:hdrShapeDefaults>
  <w:footnotePr>
    <w:footnote w:id="-1"/>
    <w:footnote w:id="0"/>
  </w:footnotePr>
  <w:endnotePr>
    <w:endnote w:id="-1"/>
    <w:endnote w:id="0"/>
  </w:endnotePr>
  <w:compat/>
  <w:rsids>
    <w:rsidRoot w:val="00D363B3"/>
    <w:rsid w:val="00C97E7A"/>
    <w:rsid w:val="00D363B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Subtitel"/>
    <w:rsid w:val="00CD5856"/>
    <w:rPr>
      <w:b/>
      <w:bCs/>
      <w:sz w:val="48"/>
      <w:szCs w:val="36"/>
    </w:rPr>
  </w:style>
  <w:style w:type="paragraph" w:styleId="Sub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85</ap:Words>
  <ap:Characters>470</ap:Characters>
  <ap:DocSecurity>12</ap:DocSecurity>
  <ap:Lines>3</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2016-06-08T15:22:00.0000000Z</lastPrinted>
  <dcterms:created xsi:type="dcterms:W3CDTF">2016-06-09T14:01:00.0000000Z</dcterms:created>
  <dcterms:modified xsi:type="dcterms:W3CDTF">2016-06-09T14:01:00.0000000Z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van Volksgezondheid, Welzijn en Sport</vt:lpwstr>
  </property>
  <property fmtid="{D5CDD505-2E9C-101B-9397-08002B2CF9AE}" pid="4" name="Bijlagen">
    <vt:lpwstr/>
  </property>
  <property fmtid="{D5CDD505-2E9C-101B-9397-08002B2CF9AE}" pid="5" name="GroetRegel">
    <vt:lpwstr/>
  </property>
  <property fmtid="{D5CDD505-2E9C-101B-9397-08002B2CF9AE}" pid="6" name="KenmerkAfzender">
    <vt:lpwstr>34333</vt:lpwstr>
  </property>
  <property fmtid="{D5CDD505-2E9C-101B-9397-08002B2CF9AE}" pid="7" name="KenmerkVWS">
    <vt:lpwstr>980159-145783-WJZ</vt:lpwstr>
  </property>
  <property fmtid="{D5CDD505-2E9C-101B-9397-08002B2CF9AE}" pid="8" name="Naam">
    <vt:lpwstr/>
  </property>
  <property fmtid="{D5CDD505-2E9C-101B-9397-08002B2CF9AE}" pid="9" name="NaamOndertekenaar">
    <vt:lpwstr>mw. drs. E.I. Schippers</vt:lpwstr>
  </property>
  <property fmtid="{D5CDD505-2E9C-101B-9397-08002B2CF9AE}" pid="10" name="RolOndertekenaar">
    <vt:lpwstr>de minister van Volksgezondheid, Welzijn en Sport</vt:lpwstr>
  </property>
  <property fmtid="{D5CDD505-2E9C-101B-9397-08002B2CF9AE}" pid="11" name="ContentTypeId">
    <vt:lpwstr>0x010100A2D659E1414CC04380E5E78DC9C78479</vt:lpwstr>
  </property>
</Properties>
</file>