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3380A" w:rsidTr="0033380A">
        <w:trPr>
          <w:trHeight w:val="289" w:hRule="exact"/>
        </w:trPr>
        <w:tc>
          <w:tcPr>
            <w:tcW w:w="929" w:type="dxa"/>
          </w:tcPr>
          <w:p w:rsidRPr="00434042" w:rsidR="0033380A" w:rsidP="0033380A" w:rsidRDefault="0033380A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3380A" w:rsidP="000A54E7" w:rsidRDefault="00DF53C4">
            <w:r>
              <w:t>7 juni 2016</w:t>
            </w:r>
          </w:p>
        </w:tc>
      </w:tr>
      <w:tr w:rsidRPr="00434042" w:rsidR="0033380A" w:rsidTr="0033380A">
        <w:trPr>
          <w:trHeight w:val="368"/>
        </w:trPr>
        <w:tc>
          <w:tcPr>
            <w:tcW w:w="929" w:type="dxa"/>
          </w:tcPr>
          <w:p w:rsidR="0033380A" w:rsidP="0033380A" w:rsidRDefault="0033380A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3380A" w:rsidP="000A54E7" w:rsidRDefault="0033380A">
            <w:r>
              <w:t xml:space="preserve">Antwoord Kamervraag </w:t>
            </w:r>
            <w:proofErr w:type="spellStart"/>
            <w:r>
              <w:t>slotwet</w:t>
            </w:r>
            <w:proofErr w:type="spellEnd"/>
            <w:r>
              <w:t xml:space="preserve"> 2015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3380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3380A" w:rsidP="0033380A" w:rsidRDefault="0033380A">
            <w:r>
              <w:t>De Voorzitter van de Tweede Kamer der Staten-Generaal</w:t>
            </w:r>
          </w:p>
          <w:p w:rsidR="0033380A" w:rsidP="0033380A" w:rsidRDefault="0033380A">
            <w:r>
              <w:t xml:space="preserve">Postbus 20018 </w:t>
            </w:r>
          </w:p>
          <w:p w:rsidR="0033380A" w:rsidP="0033380A" w:rsidRDefault="0033380A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F53C4" w:rsidR="0033380A" w:rsidTr="00461257">
        <w:tc>
          <w:tcPr>
            <w:tcW w:w="2160" w:type="dxa"/>
          </w:tcPr>
          <w:p w:rsidRPr="004E6BCF" w:rsidR="0033380A" w:rsidP="0033380A" w:rsidRDefault="0033380A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33380A" w:rsidP="0033380A" w:rsidRDefault="0033380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3380A" w:rsidP="0033380A" w:rsidRDefault="0033380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3380A" w:rsidP="0033380A" w:rsidRDefault="0033380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3380A" w:rsidP="0033380A" w:rsidRDefault="0033380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3380A" w:rsidP="0033380A" w:rsidRDefault="0033380A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DF53C4" w:rsidR="0033380A" w:rsidP="00461257" w:rsidRDefault="0033380A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DF53C4" w:rsidR="0033380A" w:rsidTr="00461257">
        <w:trPr>
          <w:trHeight w:val="200" w:hRule="exact"/>
        </w:trPr>
        <w:tc>
          <w:tcPr>
            <w:tcW w:w="2160" w:type="dxa"/>
          </w:tcPr>
          <w:p w:rsidRPr="00DF53C4" w:rsidR="0033380A" w:rsidP="00461257" w:rsidRDefault="0033380A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33380A" w:rsidTr="00461257">
        <w:trPr>
          <w:trHeight w:val="450"/>
        </w:trPr>
        <w:tc>
          <w:tcPr>
            <w:tcW w:w="2160" w:type="dxa"/>
          </w:tcPr>
          <w:p w:rsidR="0033380A" w:rsidP="0033380A" w:rsidRDefault="0033380A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3380A" w:rsidP="00461257" w:rsidRDefault="0033380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1003112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3380A" w:rsidTr="00461257">
        <w:trPr>
          <w:trHeight w:val="135"/>
        </w:trPr>
        <w:tc>
          <w:tcPr>
            <w:tcW w:w="2160" w:type="dxa"/>
          </w:tcPr>
          <w:p w:rsidR="0033380A" w:rsidP="0033380A" w:rsidRDefault="0033380A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33380A" w:rsidP="0033380A" w:rsidRDefault="0033380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26 mei 2016, </w:t>
            </w:r>
          </w:p>
        </w:tc>
      </w:tr>
      <w:tr w:rsidRPr="005819CE" w:rsidR="0033380A" w:rsidTr="000F533E">
        <w:trPr>
          <w:trHeight w:val="225"/>
        </w:trPr>
        <w:tc>
          <w:tcPr>
            <w:tcW w:w="2160" w:type="dxa"/>
          </w:tcPr>
          <w:p w:rsidRPr="004A65A5" w:rsidR="0033380A" w:rsidP="0033380A" w:rsidRDefault="0033380A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33380A" w:rsidP="0033380A" w:rsidRDefault="0033380A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 xml:space="preserve">34 475 VIII </w:t>
            </w:r>
          </w:p>
        </w:tc>
      </w:tr>
      <w:tr w:rsidRPr="005819CE" w:rsidR="0033380A" w:rsidTr="00461257">
        <w:trPr>
          <w:trHeight w:val="113"/>
        </w:trPr>
        <w:tc>
          <w:tcPr>
            <w:tcW w:w="2160" w:type="dxa"/>
          </w:tcPr>
          <w:p w:rsidRPr="00D86CC6" w:rsidR="0033380A" w:rsidP="0033380A" w:rsidRDefault="0033380A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3380A" w:rsidP="00461257" w:rsidRDefault="0033380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33380A" w:rsidP="0033380A" w:rsidRDefault="0033380A">
      <w:r>
        <w:rPr>
          <w:szCs w:val="18"/>
        </w:rPr>
        <w:t xml:space="preserve">Hierbij zend ik U, mede namens de staatssecretaris van Onderwijs, Cultuur en Wetenschap, het antwoord op de Kamervraag over </w:t>
      </w:r>
      <w:proofErr w:type="spellStart"/>
      <w:r>
        <w:rPr>
          <w:szCs w:val="18"/>
        </w:rPr>
        <w:t>slotwet</w:t>
      </w:r>
      <w:proofErr w:type="spellEnd"/>
      <w:r>
        <w:rPr>
          <w:szCs w:val="18"/>
        </w:rPr>
        <w:t xml:space="preserve"> 2015.</w:t>
      </w:r>
    </w:p>
    <w:p w:rsidR="0033380A" w:rsidP="0033380A" w:rsidRDefault="0033380A"/>
    <w:p w:rsidRPr="006A0C96" w:rsidR="0033380A" w:rsidRDefault="0033380A"/>
    <w:p w:rsidRPr="006A0C96" w:rsidR="0033380A" w:rsidRDefault="0033380A"/>
    <w:p w:rsidR="0033380A" w:rsidP="0033380A" w:rsidRDefault="0033380A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33380A" w:rsidP="0033380A" w:rsidRDefault="0033380A">
      <w:pPr>
        <w:rPr>
          <w:szCs w:val="20"/>
        </w:rPr>
      </w:pPr>
    </w:p>
    <w:p w:rsidR="0033380A" w:rsidP="0033380A" w:rsidRDefault="0033380A">
      <w:pPr>
        <w:rPr>
          <w:szCs w:val="20"/>
        </w:rPr>
      </w:pPr>
    </w:p>
    <w:p w:rsidR="0033380A" w:rsidP="0033380A" w:rsidRDefault="0033380A">
      <w:pPr>
        <w:rPr>
          <w:szCs w:val="20"/>
        </w:rPr>
      </w:pPr>
    </w:p>
    <w:p w:rsidRPr="006A0C96" w:rsidR="0033380A" w:rsidP="0033380A" w:rsidRDefault="0033380A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0A" w:rsidRDefault="0033380A">
      <w:r>
        <w:separator/>
      </w:r>
    </w:p>
    <w:p w:rsidR="0033380A" w:rsidRDefault="0033380A"/>
  </w:endnote>
  <w:endnote w:type="continuationSeparator" w:id="0">
    <w:p w:rsidR="0033380A" w:rsidRDefault="0033380A">
      <w:r>
        <w:continuationSeparator/>
      </w:r>
    </w:p>
    <w:p w:rsidR="0033380A" w:rsidRDefault="00333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3380A" w:rsidP="0033380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A28D5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A28D5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3380A" w:rsidP="0033380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B12B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B12B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0A" w:rsidRDefault="0033380A">
      <w:r>
        <w:separator/>
      </w:r>
    </w:p>
    <w:p w:rsidR="0033380A" w:rsidRDefault="0033380A"/>
  </w:footnote>
  <w:footnote w:type="continuationSeparator" w:id="0">
    <w:p w:rsidR="0033380A" w:rsidRDefault="0033380A">
      <w:r>
        <w:continuationSeparator/>
      </w:r>
    </w:p>
    <w:p w:rsidR="0033380A" w:rsidRDefault="003338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33380A" w:rsidP="0033380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568DF">
            <w:rPr>
              <w:sz w:val="13"/>
              <w:szCs w:val="13"/>
            </w:rPr>
            <w:t>1003112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3380A" w:rsidRDefault="0033380A" w:rsidP="0033380A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30" name="Afbeelding 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3380A" w:rsidRPr="00543A0D" w:rsidRDefault="0033380A" w:rsidP="0033380A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3380A" w:rsidP="0033380A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FE4CD05DAC8849E6BD0076193ED944EC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ag slotwet 2015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6/7/2016 9:24:47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3380A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D5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380A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568DF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12B4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294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D7E8F"/>
    <w:rsid w:val="00DE1EB5"/>
    <w:rsid w:val="00DE3FE0"/>
    <w:rsid w:val="00DE578A"/>
    <w:rsid w:val="00DF2583"/>
    <w:rsid w:val="00DF3E62"/>
    <w:rsid w:val="00DF4D7F"/>
    <w:rsid w:val="00DF4E80"/>
    <w:rsid w:val="00DF53C4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3380A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3380A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539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2016-06-07T07:49:00.0000000Z</lastPrinted>
  <dcterms:created xsi:type="dcterms:W3CDTF">2016-06-07T13:37:00.0000000Z</dcterms:created>
  <dcterms:modified xsi:type="dcterms:W3CDTF">2016-06-07T13:37:00.0000000Z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1003112</vt:lpwstr>
  </property>
  <property fmtid="{D5CDD505-2E9C-101B-9397-08002B2CF9AE}" pid="3" name="ContentTypeId">
    <vt:lpwstr>0x010100A9BA62E935A1364695A949F00966E9FF</vt:lpwstr>
  </property>
</Properties>
</file>