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 w14:paraId="1FAF8514" w14:textId="77777777">
      <w:bookmarkStart w:name="bm_txtAanhef" w:id="0"/>
      <w:r>
        <w:t xml:space="preserve"> </w:t>
      </w:r>
      <w:bookmarkEnd w:id="0"/>
    </w:p>
    <w:p w:rsidR="003279C4" w:rsidP="00C37FE1" w:rsidRDefault="003279C4" w14:paraId="2C156457" w14:textId="77777777"/>
    <w:p w:rsidR="003279C4" w:rsidP="00C37FE1" w:rsidRDefault="003279C4" w14:paraId="4AC0FE4E" w14:textId="77777777"/>
    <w:p w:rsidR="003526C0" w:rsidP="00C37FE1" w:rsidRDefault="0088540F" w14:paraId="56B74733" w14:textId="306415AE">
      <w:r w:rsidRPr="006D0152">
        <w:t xml:space="preserve">Graag </w:t>
      </w:r>
      <w:r w:rsidR="003526C0">
        <w:t>bied ik</w:t>
      </w:r>
      <w:r w:rsidRPr="006D0152">
        <w:t xml:space="preserve"> u hierbij</w:t>
      </w:r>
      <w:bookmarkStart w:name="bm_txtBewindslieden" w:id="1"/>
      <w:bookmarkEnd w:id="1"/>
      <w:r>
        <w:t xml:space="preserve"> de reactie aan op het</w:t>
      </w:r>
      <w:r w:rsidRPr="006D0152">
        <w:t xml:space="preserve"> verzoek van</w:t>
      </w:r>
      <w:r>
        <w:t xml:space="preserve"> de </w:t>
      </w:r>
      <w:bookmarkStart w:name="bm_commissie" w:id="2"/>
      <w:r w:rsidR="0005399A">
        <w:t>vaste commissie voor Buitenlandse Zaken</w:t>
      </w:r>
      <w:bookmarkEnd w:id="2"/>
      <w:r w:rsidR="00A47697">
        <w:t xml:space="preserve"> </w:t>
      </w:r>
      <w:r>
        <w:t>van</w:t>
      </w:r>
      <w:r w:rsidRPr="006D0152">
        <w:t xml:space="preserve"> </w:t>
      </w:r>
      <w:r w:rsidR="006A6984">
        <w:t>26 mei 2016</w:t>
      </w:r>
      <w:r w:rsidRPr="006D0152">
        <w:t xml:space="preserve"> inzake </w:t>
      </w:r>
      <w:bookmarkStart w:name="bm_txtInzake" w:id="3"/>
      <w:r w:rsidR="0005399A">
        <w:t>een lijst van feitelijke vragen over</w:t>
      </w:r>
      <w:r w:rsidR="003526C0">
        <w:t>:</w:t>
      </w:r>
    </w:p>
    <w:p w:rsidRPr="003526C0" w:rsidR="003526C0" w:rsidP="006A6984" w:rsidRDefault="003526C0" w14:paraId="6075386C" w14:textId="109CE80D">
      <w:pPr>
        <w:numPr>
          <w:ilvl w:val="0"/>
          <w:numId w:val="41"/>
        </w:numPr>
      </w:pPr>
      <w:r w:rsidRPr="003526C0">
        <w:t xml:space="preserve">De Slotwet </w:t>
      </w:r>
      <w:r w:rsidRPr="003526C0" w:rsidR="006A18B7">
        <w:t xml:space="preserve">Buitenlandse </w:t>
      </w:r>
      <w:r>
        <w:t>Zaken</w:t>
      </w:r>
      <w:r w:rsidR="006A6984">
        <w:t xml:space="preserve"> 2015</w:t>
      </w:r>
      <w:r w:rsidRPr="003526C0">
        <w:t xml:space="preserve"> (</w:t>
      </w:r>
      <w:r w:rsidRPr="006A6984" w:rsidR="006A6984">
        <w:t>34475-V</w:t>
      </w:r>
      <w:r w:rsidRPr="003526C0">
        <w:t>);</w:t>
      </w:r>
    </w:p>
    <w:p w:rsidRPr="003526C0" w:rsidR="003526C0" w:rsidP="008D57CD" w:rsidRDefault="003526C0" w14:paraId="0C027708" w14:textId="3430F296">
      <w:pPr>
        <w:numPr>
          <w:ilvl w:val="0"/>
          <w:numId w:val="41"/>
        </w:numPr>
      </w:pPr>
      <w:r w:rsidRPr="003526C0">
        <w:t>H</w:t>
      </w:r>
      <w:r w:rsidRPr="003526C0" w:rsidR="0005399A">
        <w:t xml:space="preserve">et Jaarverslag </w:t>
      </w:r>
      <w:r w:rsidRPr="003526C0" w:rsidR="00237EEE">
        <w:t xml:space="preserve">van </w:t>
      </w:r>
      <w:r w:rsidRPr="003526C0" w:rsidR="006A18B7">
        <w:t xml:space="preserve">Buitenlandse </w:t>
      </w:r>
      <w:r>
        <w:t>Zaken</w:t>
      </w:r>
      <w:r w:rsidR="008D57CD">
        <w:t xml:space="preserve"> 2015</w:t>
      </w:r>
      <w:r w:rsidRPr="003526C0" w:rsidR="006A18B7">
        <w:t xml:space="preserve"> </w:t>
      </w:r>
      <w:r w:rsidRPr="003526C0" w:rsidR="0005399A">
        <w:t>(</w:t>
      </w:r>
      <w:r w:rsidRPr="008D57CD" w:rsidR="008D57CD">
        <w:t>34475-V-1</w:t>
      </w:r>
      <w:r w:rsidRPr="003526C0">
        <w:t>);</w:t>
      </w:r>
    </w:p>
    <w:p w:rsidRPr="003526C0" w:rsidR="00C37FE1" w:rsidP="008D57CD" w:rsidRDefault="003526C0" w14:paraId="559D21AE" w14:textId="09CD264D">
      <w:pPr>
        <w:numPr>
          <w:ilvl w:val="0"/>
          <w:numId w:val="41"/>
        </w:numPr>
      </w:pPr>
      <w:r w:rsidRPr="003526C0">
        <w:t>H</w:t>
      </w:r>
      <w:r w:rsidRPr="003526C0" w:rsidR="0005399A">
        <w:t xml:space="preserve">et rapport van de Algemene Rekenkamer bij het Jaarverslag van </w:t>
      </w:r>
      <w:r w:rsidRPr="003526C0" w:rsidR="006A18B7">
        <w:t xml:space="preserve">Buitenlandse </w:t>
      </w:r>
      <w:r>
        <w:t>Zaken</w:t>
      </w:r>
      <w:r w:rsidR="008D57CD">
        <w:t xml:space="preserve"> 2015</w:t>
      </w:r>
      <w:r w:rsidRPr="003526C0" w:rsidR="0005399A">
        <w:t xml:space="preserve"> (</w:t>
      </w:r>
      <w:r w:rsidRPr="008D57CD" w:rsidR="008D57CD">
        <w:t>34475-V-2).</w:t>
      </w:r>
    </w:p>
    <w:p w:rsidR="003526C0" w:rsidP="00C37FE1" w:rsidRDefault="003526C0" w14:paraId="5C27D196" w14:textId="43E56BD5"/>
    <w:p w:rsidR="003526C0" w:rsidP="00C37FE1" w:rsidRDefault="003526C0" w14:paraId="7EA0588E" w14:textId="77777777"/>
    <w:p w:rsidR="003526C0" w:rsidP="00C37FE1" w:rsidRDefault="003526C0" w14:paraId="68724375" w14:textId="77777777"/>
    <w:p w:rsidR="00C37FE1" w:rsidP="00C37FE1" w:rsidRDefault="0005399A" w14:paraId="77F582EA" w14:textId="3888F21C">
      <w:r>
        <w:t xml:space="preserve"> </w:t>
      </w:r>
      <w:bookmarkEnd w:id="3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88540F" w14:paraId="5A84E881" w14:textId="77777777">
        <w:tc>
          <w:tcPr>
            <w:tcW w:w="2500" w:type="pct"/>
          </w:tcPr>
          <w:p w:rsidRPr="00C37FE1" w:rsidR="002F6C89" w:rsidP="002F6C89" w:rsidRDefault="0005399A" w14:paraId="20AC3509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2F6C89" w14:paraId="097B4EA6" w14:textId="4DA373D4"/>
        </w:tc>
      </w:tr>
      <w:tr w:rsidRPr="00C37FE1" w:rsidR="004B0BDA" w:rsidTr="0088540F" w14:paraId="7E2D91C4" w14:textId="77777777">
        <w:tc>
          <w:tcPr>
            <w:tcW w:w="2500" w:type="pct"/>
          </w:tcPr>
          <w:p w:rsidR="0005399A" w:rsidP="002F6C89" w:rsidRDefault="0005399A" w14:paraId="37D89187" w14:textId="77777777">
            <w:bookmarkStart w:name="bm_groet1" w:id="5"/>
          </w:p>
          <w:p w:rsidR="0005399A" w:rsidP="002F6C89" w:rsidRDefault="0005399A" w14:paraId="0A53BAC4" w14:textId="77777777"/>
          <w:p w:rsidR="0005399A" w:rsidP="002F6C89" w:rsidRDefault="0005399A" w14:paraId="4930B90F" w14:textId="77777777"/>
          <w:p w:rsidR="0005399A" w:rsidP="002F6C89" w:rsidRDefault="0005399A" w14:paraId="6D3855B4" w14:textId="77777777"/>
          <w:bookmarkEnd w:id="5"/>
          <w:p w:rsidRPr="00C37FE1" w:rsidR="004B0BDA" w:rsidP="002F6C89" w:rsidRDefault="003526C0" w14:paraId="253CD1C1" w14:textId="7297606F">
            <w:r>
              <w:t>Bert Koenders</w:t>
            </w:r>
          </w:p>
        </w:tc>
        <w:tc>
          <w:tcPr>
            <w:tcW w:w="2500" w:type="pct"/>
          </w:tcPr>
          <w:p w:rsidRPr="00C37FE1" w:rsidR="004B0BDA" w:rsidP="002F6C89" w:rsidRDefault="004B0BDA" w14:paraId="5A07F422" w14:textId="6F8A4CDF"/>
        </w:tc>
      </w:tr>
    </w:tbl>
    <w:p w:rsidR="00825019" w:rsidP="00D36B95" w:rsidRDefault="00C37FE1" w14:paraId="353E0F1B" w14:textId="77777777">
      <w:bookmarkStart w:name="bm_antwoord" w:id="6"/>
      <w:r w:rsidRPr="00C37FE1">
        <w:t xml:space="preserve"> </w:t>
      </w:r>
      <w:bookmarkEnd w:id="6"/>
    </w:p>
    <w:p w:rsidR="0014513A" w:rsidP="00D36B95" w:rsidRDefault="0014513A" w14:paraId="6783F0B3" w14:textId="77777777"/>
    <w:p w:rsidR="0014513A" w:rsidP="00D36B95" w:rsidRDefault="0014513A" w14:paraId="4BB5E9D4" w14:textId="77777777"/>
    <w:p w:rsidR="0014513A" w:rsidP="00D36B95" w:rsidRDefault="0014513A" w14:paraId="1CD84BF3" w14:textId="77777777"/>
    <w:p w:rsidR="0014513A" w:rsidP="00D36B95" w:rsidRDefault="0014513A" w14:paraId="30E66C44" w14:textId="77777777"/>
    <w:p w:rsidR="0014513A" w:rsidP="00D36B95" w:rsidRDefault="0014513A" w14:paraId="12D42F05" w14:textId="77777777"/>
    <w:p w:rsidR="0014513A" w:rsidP="00D36B95" w:rsidRDefault="0014513A" w14:paraId="711C7CC6" w14:textId="77777777"/>
    <w:p w:rsidR="0014513A" w:rsidP="00D36B95" w:rsidRDefault="0014513A" w14:paraId="6CEBAD57" w14:textId="77777777"/>
    <w:p w:rsidR="0014513A" w:rsidP="00D36B95" w:rsidRDefault="0014513A" w14:paraId="2865D4B9" w14:textId="77777777"/>
    <w:p w:rsidR="0014513A" w:rsidP="00D36B95" w:rsidRDefault="0014513A" w14:paraId="659E8942" w14:textId="77777777"/>
    <w:p w:rsidR="0014513A" w:rsidP="00D36B95" w:rsidRDefault="0014513A" w14:paraId="0E0490D5" w14:textId="77777777"/>
    <w:p w:rsidR="0014513A" w:rsidP="00D36B95" w:rsidRDefault="0014513A" w14:paraId="6034E569" w14:textId="77777777"/>
    <w:p w:rsidR="0014513A" w:rsidP="00D36B95" w:rsidRDefault="0014513A" w14:paraId="6851E986" w14:textId="77777777"/>
    <w:p w:rsidR="0014513A" w:rsidP="00D36B95" w:rsidRDefault="0014513A" w14:paraId="2978A79A" w14:textId="77777777"/>
    <w:p w:rsidR="0014513A" w:rsidP="00D36B95" w:rsidRDefault="0014513A" w14:paraId="14C28455" w14:textId="77777777"/>
    <w:p w:rsidR="0014513A" w:rsidP="00D36B95" w:rsidRDefault="0014513A" w14:paraId="055B6C00" w14:textId="77777777"/>
    <w:p w:rsidRPr="00825019" w:rsidR="0014513A" w:rsidP="00D36B95" w:rsidRDefault="0014513A" w14:paraId="1AA0B82C" w14:textId="6056AD12"/>
    <w:sectPr w:rsidRPr="00825019" w:rsidR="0014513A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247254" w14:textId="77777777" w:rsidR="003F1563" w:rsidRDefault="003F1563">
      <w:r>
        <w:separator/>
      </w:r>
    </w:p>
    <w:p w14:paraId="6842C7C5" w14:textId="77777777" w:rsidR="003F1563" w:rsidRDefault="003F1563"/>
  </w:endnote>
  <w:endnote w:type="continuationSeparator" w:id="0">
    <w:p w14:paraId="6A359870" w14:textId="77777777" w:rsidR="003F1563" w:rsidRDefault="003F1563">
      <w:r>
        <w:continuationSeparator/>
      </w:r>
    </w:p>
    <w:p w14:paraId="2525E518" w14:textId="77777777" w:rsidR="003F1563" w:rsidRDefault="003F15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657CD" w14:textId="77777777" w:rsidR="0014093E" w:rsidRDefault="0014093E">
    <w:pPr>
      <w:pStyle w:val="Footer"/>
    </w:pPr>
  </w:p>
  <w:p w14:paraId="525325AB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35BBA97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AD8F4ED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038FFD7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04AB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204ABD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7FAEE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D44FF9C" w14:textId="77777777" w:rsidR="0014093E" w:rsidRDefault="0014093E" w:rsidP="002B153C">
          <w:bookmarkStart w:id="11" w:name="bmVoettekst1"/>
          <w:bookmarkStart w:id="12" w:name="_GoBack"/>
        </w:p>
      </w:tc>
      <w:tc>
        <w:tcPr>
          <w:tcW w:w="2148" w:type="dxa"/>
        </w:tcPr>
        <w:p w14:paraId="0B0EE54F" w14:textId="77777777" w:rsidR="0014093E" w:rsidRDefault="00D71D6C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204ABD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204ABD">
              <w:t>1</w:t>
            </w:r>
          </w:fldSimple>
        </w:p>
      </w:tc>
    </w:tr>
    <w:bookmarkEnd w:id="11"/>
    <w:bookmarkEnd w:id="12"/>
  </w:tbl>
  <w:p w14:paraId="1E65143B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6D01ED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528DBCF" w14:textId="77777777" w:rsidR="0014093E" w:rsidRDefault="0014093E" w:rsidP="00023E9A"/>
      </w:tc>
      <w:tc>
        <w:tcPr>
          <w:tcW w:w="2148" w:type="dxa"/>
        </w:tcPr>
        <w:p w14:paraId="4B856067" w14:textId="77777777" w:rsidR="0014093E" w:rsidRDefault="00D71D6C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204ABD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204ABD">
              <w:t>1</w:t>
            </w:r>
          </w:fldSimple>
        </w:p>
      </w:tc>
    </w:tr>
  </w:tbl>
  <w:p w14:paraId="093C0CA1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63EE0" w14:textId="77777777" w:rsidR="003F1563" w:rsidRDefault="003F1563">
      <w:r>
        <w:separator/>
      </w:r>
    </w:p>
    <w:p w14:paraId="3E36D677" w14:textId="77777777" w:rsidR="003F1563" w:rsidRDefault="003F1563"/>
  </w:footnote>
  <w:footnote w:type="continuationSeparator" w:id="0">
    <w:p w14:paraId="01E4E118" w14:textId="77777777" w:rsidR="003F1563" w:rsidRDefault="003F1563">
      <w:r>
        <w:continuationSeparator/>
      </w:r>
    </w:p>
    <w:p w14:paraId="449C1149" w14:textId="77777777" w:rsidR="003F1563" w:rsidRDefault="003F15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41E74" w14:textId="77777777" w:rsidR="0014093E" w:rsidRDefault="0014093E">
    <w:pPr>
      <w:pStyle w:val="Header"/>
    </w:pPr>
  </w:p>
  <w:p w14:paraId="64F124D3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741CB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CA9B4B" wp14:editId="17B44B1D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0EEEF8FF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1C2F2F1" w14:textId="77777777" w:rsidR="0014093E" w:rsidRPr="00FB2EB1" w:rsidRDefault="0005399A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7" w:name="bm_txtdirectie2"/>
                                <w:r>
                                  <w:rPr>
                                    <w:b/>
                                  </w:rPr>
                                  <w:t>Financieel Economische Zaken</w:t>
                                </w:r>
                                <w:bookmarkEnd w:id="7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8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</w:p>
                            </w:tc>
                          </w:tr>
                          <w:tr w:rsidR="0014093E" w14:paraId="3A0AA3F3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0D30244" w14:textId="77777777" w:rsidR="0014093E" w:rsidRPr="00DF54D9" w:rsidRDefault="0014093E" w:rsidP="004F44C2"/>
                            </w:tc>
                          </w:tr>
                          <w:tr w:rsidR="0014093E" w:rsidRPr="00496319" w14:paraId="5BDA04EF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540726D" w14:textId="77777777" w:rsidR="0014093E" w:rsidRDefault="00D71D6C" w:rsidP="004F44C2">
                                <w:pPr>
                                  <w:pStyle w:val="Huisstijl-Kopje"/>
                                </w:pPr>
                                <w:bookmarkStart w:id="9" w:name="bm_date2"/>
                                <w:bookmarkEnd w:id="9"/>
                                <w:r>
                                  <w:t>Onze Referentie</w:t>
                                </w:r>
                              </w:p>
                              <w:p w14:paraId="54729A09" w14:textId="77777777" w:rsidR="0014093E" w:rsidRDefault="0005399A" w:rsidP="004F44C2">
                                <w:pPr>
                                  <w:pStyle w:val="Huisstijl-Gegeven"/>
                                </w:pPr>
                                <w:bookmarkStart w:id="10" w:name="bm_reference2"/>
                                <w:r>
                                  <w:t>FEZ 2013/212</w:t>
                                </w:r>
                                <w:bookmarkEnd w:id="10"/>
                              </w:p>
                              <w:p w14:paraId="4B8C2E53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48A65E16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FC3C69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17458F2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0EEEF8FF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1C2F2F1" w14:textId="77777777" w:rsidR="0014093E" w:rsidRPr="00FB2EB1" w:rsidRDefault="0005399A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Financieel Economische Zaken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3A0AA3F3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0D30244" w14:textId="77777777" w:rsidR="0014093E" w:rsidRPr="00DF54D9" w:rsidRDefault="0014093E" w:rsidP="004F44C2"/>
                      </w:tc>
                    </w:tr>
                    <w:tr w:rsidR="0014093E" w:rsidRPr="00496319" w14:paraId="5BDA04EF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540726D" w14:textId="77777777" w:rsidR="0014093E" w:rsidRDefault="00D71D6C" w:rsidP="004F44C2">
                          <w:pPr>
                            <w:pStyle w:val="Huisstijl-Kopje"/>
                          </w:pPr>
                          <w:bookmarkStart w:id="14" w:name="bm_date2"/>
                          <w:bookmarkEnd w:id="14"/>
                          <w:r>
                            <w:t>Onze Referentie</w:t>
                          </w:r>
                        </w:p>
                        <w:p w14:paraId="54729A09" w14:textId="77777777" w:rsidR="0014093E" w:rsidRDefault="0005399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FEZ 2013/212</w:t>
                          </w:r>
                          <w:bookmarkEnd w:id="15"/>
                        </w:p>
                        <w:p w14:paraId="4B8C2E53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48A65E16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FC3C69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17458F2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4E9D01A3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74A3E534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7854ACE4" w14:textId="77777777" w:rsidR="0014093E" w:rsidRPr="00740712" w:rsidRDefault="0014093E" w:rsidP="004F44C2"/>
  <w:p w14:paraId="6379AF7F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AAA3B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B25A38" wp14:editId="273C0983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2FDC242B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52DBAFB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66AF23E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41E2C57" wp14:editId="1497AD52">
                                      <wp:extent cx="2341880" cy="1579880"/>
                                      <wp:effectExtent l="0" t="0" r="1270" b="1270"/>
                                      <wp:docPr id="3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B6451D3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2FDC242B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52DBAFB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66AF23E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1E2C57" wp14:editId="1497AD52">
                                <wp:extent cx="2341880" cy="1579880"/>
                                <wp:effectExtent l="0" t="0" r="1270" b="1270"/>
                                <wp:docPr id="3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B6451D3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545A11C" wp14:editId="1B4283B2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DB5282" w14:paraId="1EE36C5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318566C" w14:textId="77777777" w:rsidR="0014093E" w:rsidRPr="0005399A" w:rsidRDefault="0005399A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05399A">
                                  <w:rPr>
                                    <w:b/>
                                  </w:rPr>
                                  <w:t>Financieel Economische Zaken</w:t>
                                </w:r>
                                <w:bookmarkEnd w:id="13"/>
                                <w:r w:rsidR="0014093E" w:rsidRPr="0005399A">
                                  <w:br/>
                                  <w:t>Bezuidenhoutseweg 67</w:t>
                                </w:r>
                                <w:r w:rsidR="0014093E" w:rsidRPr="0005399A">
                                  <w:br/>
                                  <w:t>2594 AC Den Haag</w:t>
                                </w:r>
                                <w:r w:rsidR="0014093E" w:rsidRPr="0005399A">
                                  <w:br/>
                                  <w:t>Postbus 20061</w:t>
                                </w:r>
                                <w:r w:rsidR="0014093E" w:rsidRPr="0005399A">
                                  <w:br/>
                                  <w:t>Nederland</w:t>
                                </w:r>
                                <w:r w:rsidR="0014093E" w:rsidRPr="0005399A">
                                  <w:br/>
                                </w:r>
                                <w:r w:rsidR="00522E82" w:rsidRPr="0005399A">
                                  <w:t>www.rijksoverheid.nl</w:t>
                                </w:r>
                              </w:p>
                              <w:bookmarkEnd w:id="14"/>
                              <w:p w14:paraId="77B84400" w14:textId="77C1A1AF" w:rsidR="0014093E" w:rsidRPr="0005399A" w:rsidRDefault="00D71D6C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05399A">
                                  <w:rPr>
                                    <w:b/>
                                  </w:rPr>
                                  <w:br/>
                                </w:r>
                                <w:r w:rsidR="006A6984">
                                  <w:t>Emma Smit</w:t>
                                </w:r>
                              </w:p>
                              <w:p w14:paraId="73159AE0" w14:textId="1E71C71F" w:rsidR="0014093E" w:rsidRPr="003526C0" w:rsidRDefault="0014093E" w:rsidP="006A6984">
                                <w:pPr>
                                  <w:pStyle w:val="Huisstijl-Adres"/>
                                </w:pPr>
                                <w:r w:rsidRPr="003526C0">
                                  <w:t>T</w:t>
                                </w:r>
                                <w:r w:rsidRPr="003526C0">
                                  <w:tab/>
                                </w:r>
                                <w:bookmarkStart w:id="15" w:name="bm_phone"/>
                                <w:r w:rsidR="0005399A" w:rsidRPr="003526C0">
                                  <w:t>+31 70 34</w:t>
                                </w:r>
                                <w:bookmarkEnd w:id="15"/>
                                <w:r w:rsidR="006A6984">
                                  <w:t>84155</w:t>
                                </w:r>
                                <w:r w:rsidRPr="003526C0">
                                  <w:br/>
                                </w:r>
                                <w:bookmarkStart w:id="16" w:name="bm_fax"/>
                                <w:bookmarkEnd w:id="16"/>
                                <w:r w:rsidR="006A6984">
                                  <w:t>emma.smit@minbuza.nl</w:t>
                                </w:r>
                              </w:p>
                            </w:tc>
                          </w:tr>
                          <w:tr w:rsidR="0014093E" w:rsidRPr="00DB5282" w14:paraId="14C5C5D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5C07E9B" w14:textId="77777777" w:rsidR="0014093E" w:rsidRPr="003526C0" w:rsidRDefault="0014093E" w:rsidP="00BC4AE3"/>
                            </w:tc>
                          </w:tr>
                          <w:tr w:rsidR="0014093E" w:rsidRPr="0005399A" w14:paraId="594D5741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243B887" w14:textId="77777777" w:rsidR="0014093E" w:rsidRDefault="00D71D6C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14:paraId="1C72D832" w14:textId="672757C8" w:rsidR="006A6984" w:rsidRPr="000773D9" w:rsidRDefault="000773D9" w:rsidP="00BC4AE3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  <w:r w:rsidRPr="000773D9">
                                  <w:rPr>
                                    <w:b w:val="0"/>
                                  </w:rPr>
                                  <w:t>MINBUZA-2016.304871</w:t>
                                </w:r>
                              </w:p>
                              <w:p w14:paraId="3E2898BC" w14:textId="77777777" w:rsidR="00203445" w:rsidRDefault="00203445" w:rsidP="00BC4AE3">
                                <w:pPr>
                                  <w:pStyle w:val="Huisstijl-Kopje"/>
                                </w:pPr>
                              </w:p>
                              <w:p w14:paraId="68014765" w14:textId="77777777" w:rsidR="0014093E" w:rsidRDefault="00D71D6C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  <w:r w:rsidR="00961CFB">
                                  <w:t>s</w:t>
                                </w:r>
                              </w:p>
                              <w:p w14:paraId="3B5B7ECC" w14:textId="1F6AA51A" w:rsidR="006A6984" w:rsidRPr="008D57CD" w:rsidRDefault="006A6984" w:rsidP="007F2529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  <w:r w:rsidRPr="008D57CD">
                                  <w:rPr>
                                    <w:b w:val="0"/>
                                  </w:rPr>
                                  <w:t>34475-V</w:t>
                                </w:r>
                              </w:p>
                              <w:p w14:paraId="1AE98DB9" w14:textId="25196379" w:rsidR="008D57CD" w:rsidRPr="008D57CD" w:rsidRDefault="008D57CD" w:rsidP="007F2529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  <w:r w:rsidRPr="008D57CD">
                                  <w:rPr>
                                    <w:b w:val="0"/>
                                  </w:rPr>
                                  <w:t>34475-V-1</w:t>
                                </w:r>
                              </w:p>
                              <w:p w14:paraId="1E430E73" w14:textId="4312681F" w:rsidR="008D57CD" w:rsidRPr="008D57CD" w:rsidRDefault="008D57CD" w:rsidP="007F2529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  <w:r w:rsidRPr="008D57CD">
                                  <w:rPr>
                                    <w:b w:val="0"/>
                                  </w:rPr>
                                  <w:t>34475-V-2</w:t>
                                </w:r>
                              </w:p>
                              <w:p w14:paraId="5D42EA02" w14:textId="77777777" w:rsidR="006A6984" w:rsidRPr="006A6984" w:rsidRDefault="006A6984" w:rsidP="007F2529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</w:p>
                              <w:p w14:paraId="084A0966" w14:textId="77777777" w:rsidR="0014093E" w:rsidRPr="0005399A" w:rsidRDefault="00D71D6C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14:paraId="1B5730AD" w14:textId="1F95B73D" w:rsidR="0014093E" w:rsidRPr="0005399A" w:rsidRDefault="003526C0" w:rsidP="00BC4AE3">
                                <w:pPr>
                                  <w:pStyle w:val="Huisstijl-Gegeven"/>
                                </w:pPr>
                                <w:r>
                                  <w:t>3</w:t>
                                </w:r>
                              </w:p>
                              <w:p w14:paraId="7AF30D2C" w14:textId="77777777" w:rsidR="0014093E" w:rsidRPr="0005399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05399A" w14:paraId="6F913CB4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71945A3" w14:textId="77777777" w:rsidR="0014093E" w:rsidRPr="0005399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1D2B1F7" w14:textId="77777777" w:rsidR="0014093E" w:rsidRPr="0005399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DB5282" w14:paraId="1EE36C5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318566C" w14:textId="77777777" w:rsidR="0014093E" w:rsidRPr="0005399A" w:rsidRDefault="0005399A" w:rsidP="00973C3C">
                          <w:pPr>
                            <w:pStyle w:val="Huisstijl-Adres"/>
                          </w:pPr>
                          <w:bookmarkStart w:id="17" w:name="bm_txtdirectie"/>
                          <w:bookmarkStart w:id="18" w:name="bm_addressfrom"/>
                          <w:r w:rsidRPr="0005399A">
                            <w:rPr>
                              <w:b/>
                            </w:rPr>
                            <w:t>Financieel Economische Zaken</w:t>
                          </w:r>
                          <w:bookmarkEnd w:id="17"/>
                          <w:r w:rsidR="0014093E" w:rsidRPr="0005399A">
                            <w:br/>
                            <w:t>Bezuidenhoutseweg 67</w:t>
                          </w:r>
                          <w:r w:rsidR="0014093E" w:rsidRPr="0005399A">
                            <w:br/>
                            <w:t>2594 AC Den Haag</w:t>
                          </w:r>
                          <w:r w:rsidR="0014093E" w:rsidRPr="0005399A">
                            <w:br/>
                            <w:t>Postbus 20061</w:t>
                          </w:r>
                          <w:r w:rsidR="0014093E" w:rsidRPr="0005399A">
                            <w:br/>
                            <w:t>Nederland</w:t>
                          </w:r>
                          <w:r w:rsidR="0014093E" w:rsidRPr="0005399A">
                            <w:br/>
                          </w:r>
                          <w:r w:rsidR="00522E82" w:rsidRPr="0005399A">
                            <w:t>www.rijksoverheid.nl</w:t>
                          </w:r>
                        </w:p>
                        <w:bookmarkEnd w:id="18"/>
                        <w:p w14:paraId="77B84400" w14:textId="77C1A1AF" w:rsidR="0014093E" w:rsidRPr="0005399A" w:rsidRDefault="00D71D6C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05399A">
                            <w:rPr>
                              <w:b/>
                            </w:rPr>
                            <w:br/>
                          </w:r>
                          <w:r w:rsidR="006A6984">
                            <w:t>Emma Smit</w:t>
                          </w:r>
                        </w:p>
                        <w:p w14:paraId="73159AE0" w14:textId="1E71C71F" w:rsidR="0014093E" w:rsidRPr="003526C0" w:rsidRDefault="0014093E" w:rsidP="006A6984">
                          <w:pPr>
                            <w:pStyle w:val="Huisstijl-Adres"/>
                          </w:pPr>
                          <w:r w:rsidRPr="003526C0">
                            <w:t>T</w:t>
                          </w:r>
                          <w:r w:rsidRPr="003526C0">
                            <w:tab/>
                          </w:r>
                          <w:bookmarkStart w:id="19" w:name="bm_phone"/>
                          <w:r w:rsidR="0005399A" w:rsidRPr="003526C0">
                            <w:t>+31 70 34</w:t>
                          </w:r>
                          <w:bookmarkEnd w:id="19"/>
                          <w:r w:rsidR="006A6984">
                            <w:t>84155</w:t>
                          </w:r>
                          <w:r w:rsidRPr="003526C0">
                            <w:br/>
                          </w:r>
                          <w:bookmarkStart w:id="20" w:name="bm_fax"/>
                          <w:bookmarkEnd w:id="20"/>
                          <w:r w:rsidR="006A6984">
                            <w:t>emma.smit@minbuza.nl</w:t>
                          </w:r>
                        </w:p>
                      </w:tc>
                    </w:tr>
                    <w:tr w:rsidR="0014093E" w:rsidRPr="00DB5282" w14:paraId="14C5C5D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5C07E9B" w14:textId="77777777" w:rsidR="0014093E" w:rsidRPr="003526C0" w:rsidRDefault="0014093E" w:rsidP="00BC4AE3"/>
                      </w:tc>
                    </w:tr>
                    <w:tr w:rsidR="0014093E" w:rsidRPr="0005399A" w14:paraId="594D5741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243B887" w14:textId="77777777" w:rsidR="0014093E" w:rsidRDefault="00D71D6C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14:paraId="1C72D832" w14:textId="672757C8" w:rsidR="006A6984" w:rsidRPr="000773D9" w:rsidRDefault="000773D9" w:rsidP="00BC4AE3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  <w:r w:rsidRPr="000773D9">
                            <w:rPr>
                              <w:b w:val="0"/>
                            </w:rPr>
                            <w:t>MINBUZA-2016.304871</w:t>
                          </w:r>
                        </w:p>
                        <w:p w14:paraId="3E2898BC" w14:textId="77777777" w:rsidR="00203445" w:rsidRDefault="00203445" w:rsidP="00BC4AE3">
                          <w:pPr>
                            <w:pStyle w:val="Huisstijl-Kopje"/>
                          </w:pPr>
                        </w:p>
                        <w:p w14:paraId="68014765" w14:textId="77777777" w:rsidR="0014093E" w:rsidRDefault="00D71D6C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  <w:r w:rsidR="00961CFB">
                            <w:t>s</w:t>
                          </w:r>
                        </w:p>
                        <w:p w14:paraId="3B5B7ECC" w14:textId="1F6AA51A" w:rsidR="006A6984" w:rsidRPr="008D57CD" w:rsidRDefault="006A6984" w:rsidP="007F2529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  <w:r w:rsidRPr="008D57CD">
                            <w:rPr>
                              <w:b w:val="0"/>
                            </w:rPr>
                            <w:t>34475-V</w:t>
                          </w:r>
                        </w:p>
                        <w:p w14:paraId="1AE98DB9" w14:textId="25196379" w:rsidR="008D57CD" w:rsidRPr="008D57CD" w:rsidRDefault="008D57CD" w:rsidP="007F2529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  <w:r w:rsidRPr="008D57CD">
                            <w:rPr>
                              <w:b w:val="0"/>
                            </w:rPr>
                            <w:t>34475-V-1</w:t>
                          </w:r>
                        </w:p>
                        <w:p w14:paraId="1E430E73" w14:textId="4312681F" w:rsidR="008D57CD" w:rsidRPr="008D57CD" w:rsidRDefault="008D57CD" w:rsidP="007F2529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  <w:r w:rsidRPr="008D57CD">
                            <w:rPr>
                              <w:b w:val="0"/>
                            </w:rPr>
                            <w:t>34475-V-2</w:t>
                          </w:r>
                        </w:p>
                        <w:p w14:paraId="5D42EA02" w14:textId="77777777" w:rsidR="006A6984" w:rsidRPr="006A6984" w:rsidRDefault="006A6984" w:rsidP="007F2529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</w:p>
                        <w:p w14:paraId="084A0966" w14:textId="77777777" w:rsidR="0014093E" w:rsidRPr="0005399A" w:rsidRDefault="00D71D6C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14:paraId="1B5730AD" w14:textId="1F95B73D" w:rsidR="0014093E" w:rsidRPr="0005399A" w:rsidRDefault="003526C0" w:rsidP="00BC4AE3">
                          <w:pPr>
                            <w:pStyle w:val="Huisstijl-Gegeven"/>
                          </w:pPr>
                          <w:r>
                            <w:t>3</w:t>
                          </w:r>
                        </w:p>
                        <w:p w14:paraId="7AF30D2C" w14:textId="77777777" w:rsidR="0014093E" w:rsidRPr="0005399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05399A" w14:paraId="6F913CB4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71945A3" w14:textId="77777777" w:rsidR="0014093E" w:rsidRPr="0005399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1D2B1F7" w14:textId="77777777" w:rsidR="0014093E" w:rsidRPr="0005399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16246D03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70140EC" w14:textId="77777777" w:rsidR="0014093E" w:rsidRPr="00BC3B53" w:rsidRDefault="0014093E" w:rsidP="00717318">
          <w:pPr>
            <w:pStyle w:val="Huisstijl-NAW"/>
          </w:pPr>
        </w:p>
      </w:tc>
    </w:tr>
    <w:tr w:rsidR="0014093E" w14:paraId="5D88A228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0E76C650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D71D6C" w:rsidRPr="00D71D6C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D71D6C" w:rsidRPr="00D71D6C">
            <w:rPr>
              <w:bCs/>
            </w:rPr>
            <w:t>Tweede</w:t>
          </w:r>
          <w:r w:rsidRPr="003B4CA4">
            <w:t xml:space="preserve"> Kamer der Staten-Generaal</w:t>
          </w:r>
        </w:p>
        <w:p w14:paraId="7DA2A3B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D71D6C" w:rsidRPr="00D71D6C">
            <w:rPr>
              <w:bCs/>
              <w:lang w:val="en-US"/>
            </w:rPr>
            <w:t>4</w:t>
          </w:r>
        </w:p>
        <w:p w14:paraId="636F3CE1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14:paraId="3D7F73C2" w14:textId="77777777" w:rsidR="0014093E" w:rsidRPr="008C5110" w:rsidRDefault="0014093E" w:rsidP="008C5110">
          <w:pPr>
            <w:jc w:val="center"/>
          </w:pPr>
        </w:p>
      </w:tc>
    </w:tr>
    <w:tr w:rsidR="0014093E" w14:paraId="6BFE6B82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DC1B9B6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39D3A367" w14:textId="77777777">
      <w:trPr>
        <w:trHeight w:val="240"/>
      </w:trPr>
      <w:tc>
        <w:tcPr>
          <w:tcW w:w="7520" w:type="dxa"/>
          <w:shd w:val="clear" w:color="auto" w:fill="auto"/>
        </w:tcPr>
        <w:p w14:paraId="1A6F45C0" w14:textId="43C20479" w:rsidR="0014093E" w:rsidRPr="00035E67" w:rsidRDefault="00D71D6C" w:rsidP="00D80DA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bookmarkStart w:id="21" w:name="bm_date"/>
          <w:r w:rsidR="00DA41EA">
            <w:rPr>
              <w:rFonts w:cs="Verdana"/>
              <w:szCs w:val="18"/>
            </w:rPr>
            <w:t xml:space="preserve">  </w:t>
          </w:r>
          <w:r w:rsidR="003B31E8">
            <w:rPr>
              <w:rFonts w:cs="Verdana"/>
              <w:szCs w:val="18"/>
            </w:rPr>
            <w:t xml:space="preserve">3 </w:t>
          </w:r>
          <w:r w:rsidR="00055B27">
            <w:rPr>
              <w:rFonts w:cs="Verdana"/>
              <w:szCs w:val="18"/>
            </w:rPr>
            <w:t>juni</w:t>
          </w:r>
          <w:r w:rsidR="0005399A">
            <w:rPr>
              <w:rFonts w:cs="Verdana"/>
              <w:szCs w:val="18"/>
            </w:rPr>
            <w:t xml:space="preserve"> 201</w:t>
          </w:r>
          <w:bookmarkEnd w:id="21"/>
          <w:r w:rsidR="008D57CD">
            <w:rPr>
              <w:rFonts w:cs="Verdana"/>
              <w:szCs w:val="18"/>
            </w:rPr>
            <w:t>6</w:t>
          </w:r>
        </w:p>
      </w:tc>
    </w:tr>
    <w:tr w:rsidR="0014093E" w:rsidRPr="001F182C" w14:paraId="69A9E1AC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0730794B" w14:textId="6042C014" w:rsidR="0014093E" w:rsidRPr="001F182C" w:rsidRDefault="00D71D6C" w:rsidP="003279C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2" w:name="bm_subject"/>
          <w:r w:rsidR="0005399A">
            <w:t xml:space="preserve">Uw verzoek inzake </w:t>
          </w:r>
          <w:r w:rsidR="00F666DF">
            <w:t xml:space="preserve">het </w:t>
          </w:r>
          <w:r w:rsidR="0005399A">
            <w:t xml:space="preserve">Jaarverslag </w:t>
          </w:r>
          <w:r w:rsidR="00961CFB">
            <w:t xml:space="preserve">van </w:t>
          </w:r>
          <w:r w:rsidR="00857347">
            <w:t xml:space="preserve">het </w:t>
          </w:r>
          <w:r w:rsidR="00F666DF">
            <w:t>M</w:t>
          </w:r>
          <w:r w:rsidR="00857347">
            <w:t xml:space="preserve">inisterie van </w:t>
          </w:r>
          <w:r w:rsidR="00961CFB">
            <w:t xml:space="preserve">Buitenlandse Zaken </w:t>
          </w:r>
          <w:r w:rsidR="0005399A">
            <w:t>201</w:t>
          </w:r>
          <w:bookmarkStart w:id="23" w:name="bm_start"/>
          <w:bookmarkEnd w:id="22"/>
          <w:bookmarkEnd w:id="23"/>
          <w:r w:rsidR="008D57CD">
            <w:t>5</w:t>
          </w:r>
        </w:p>
      </w:tc>
    </w:tr>
  </w:tbl>
  <w:p w14:paraId="354382DD" w14:textId="77777777" w:rsidR="0014093E" w:rsidRDefault="0014093E" w:rsidP="00BC4AE3">
    <w:pPr>
      <w:pStyle w:val="Header"/>
    </w:pPr>
  </w:p>
  <w:p w14:paraId="7A002A07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23566A"/>
    <w:multiLevelType w:val="hybridMultilevel"/>
    <w:tmpl w:val="83AA8D8C"/>
    <w:lvl w:ilvl="0" w:tplc="B47EE234">
      <w:numFmt w:val="bullet"/>
      <w:lvlText w:val="-"/>
      <w:lvlJc w:val="left"/>
      <w:pPr>
        <w:ind w:left="587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6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8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6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7"/>
  </w:num>
  <w:num w:numId="30">
    <w:abstractNumId w:val="17"/>
  </w:num>
  <w:num w:numId="31">
    <w:abstractNumId w:val="17"/>
  </w:num>
  <w:num w:numId="32">
    <w:abstractNumId w:val="17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8"/>
  </w:num>
  <w:num w:numId="38">
    <w:abstractNumId w:val="9"/>
  </w:num>
  <w:num w:numId="39">
    <w:abstractNumId w:val="18"/>
  </w:num>
  <w:num w:numId="40">
    <w:abstractNumId w:val="9"/>
  </w:num>
  <w:num w:numId="41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276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40F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399A"/>
    <w:rsid w:val="00055B27"/>
    <w:rsid w:val="00071F28"/>
    <w:rsid w:val="00075EA5"/>
    <w:rsid w:val="00076BB4"/>
    <w:rsid w:val="000773D9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5BBF"/>
    <w:rsid w:val="000E74F8"/>
    <w:rsid w:val="000F30B4"/>
    <w:rsid w:val="000F5BE0"/>
    <w:rsid w:val="000F78DB"/>
    <w:rsid w:val="0010083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513A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1F4F90"/>
    <w:rsid w:val="00203445"/>
    <w:rsid w:val="00204ABD"/>
    <w:rsid w:val="0021228E"/>
    <w:rsid w:val="00214F2B"/>
    <w:rsid w:val="00216367"/>
    <w:rsid w:val="0022050A"/>
    <w:rsid w:val="00222A02"/>
    <w:rsid w:val="00235D13"/>
    <w:rsid w:val="00237D89"/>
    <w:rsid w:val="00237EEE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279C4"/>
    <w:rsid w:val="0033243E"/>
    <w:rsid w:val="003370E1"/>
    <w:rsid w:val="00341FA0"/>
    <w:rsid w:val="00344E82"/>
    <w:rsid w:val="003526C0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31E8"/>
    <w:rsid w:val="003B4CA4"/>
    <w:rsid w:val="003B7EE7"/>
    <w:rsid w:val="003C40EF"/>
    <w:rsid w:val="003D39EC"/>
    <w:rsid w:val="003D735C"/>
    <w:rsid w:val="003E3D54"/>
    <w:rsid w:val="003E3DD5"/>
    <w:rsid w:val="003E41F1"/>
    <w:rsid w:val="003F07C6"/>
    <w:rsid w:val="003F1563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B623C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060E"/>
    <w:rsid w:val="00612888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2916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18B7"/>
    <w:rsid w:val="006A30BE"/>
    <w:rsid w:val="006A67FE"/>
    <w:rsid w:val="006A6984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347"/>
    <w:rsid w:val="00857FEB"/>
    <w:rsid w:val="0086008D"/>
    <w:rsid w:val="0086101E"/>
    <w:rsid w:val="00872271"/>
    <w:rsid w:val="00882F65"/>
    <w:rsid w:val="0088540F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D57CD"/>
    <w:rsid w:val="008E228C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122"/>
    <w:rsid w:val="00933376"/>
    <w:rsid w:val="00933A2F"/>
    <w:rsid w:val="0095060D"/>
    <w:rsid w:val="00954638"/>
    <w:rsid w:val="00954805"/>
    <w:rsid w:val="00960908"/>
    <w:rsid w:val="00961CFB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05A9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47697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3F11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6911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2D3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1D6C"/>
    <w:rsid w:val="00D72879"/>
    <w:rsid w:val="00D768F1"/>
    <w:rsid w:val="00D77870"/>
    <w:rsid w:val="00D80CCE"/>
    <w:rsid w:val="00D80DA6"/>
    <w:rsid w:val="00D95C88"/>
    <w:rsid w:val="00D97B2E"/>
    <w:rsid w:val="00DA41EA"/>
    <w:rsid w:val="00DB36FE"/>
    <w:rsid w:val="00DB5282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47D56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95EA6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6DF"/>
    <w:rsid w:val="00F66F13"/>
    <w:rsid w:val="00F7381E"/>
    <w:rsid w:val="00F74073"/>
    <w:rsid w:val="00F778C0"/>
    <w:rsid w:val="00F800E4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30C5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3156E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ZDocument" ma:contentTypeID="0x01010029D5D76CB554194C92B258F896592ADC003063D6DEEBF1CD4B83B59F343D4FE627" ma:contentTypeVersion="3" ma:contentTypeDescription="Create a new document." ma:contentTypeScope="" ma:versionID="3695711440591c00eb724475199009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6C790831-0402-457F-B0BD-4ECF52830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384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2016-06-03T15:05:00.0000000Z</dcterms:created>
  <dcterms:modified xsi:type="dcterms:W3CDTF">2016-06-03T15:09:00.0000000Z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oFAAXzy6TWd89phuHobPABP7DxjgVZdC5WWBTYQhvfyfByvVbutXU9BmL2KKaSy4ZIiCHxcy6cLHg6ic
cV+zOyc+7J3+R/gcj4YCqbyrEhG6PRitfc5bExCym4wOZ5w3pj6Swbd96UW92mn7DQD/DOCYSSSH
/BL6yqf7+8OERupqSE/6aK/qhU+SVVeLgJXl8MugVKyksCjjI2WDtcBya22uvIoLUtLXi0iHiB4C
HiZRqBiC3r7OqPY6s</vt:lpwstr>
  </property>
  <property fmtid="{D5CDD505-2E9C-101B-9397-08002B2CF9AE}" pid="3" name="MAIL_MSG_ID2">
    <vt:lpwstr>x/i28qlKmAJqPJ98G9HZIecTeKG0zXfoOJJz+N+fkI/pzPaE5Olvf73mEIh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ABAAMV6B7YzPbaL35hm8eO6gPNPBx7cxDpzlUgkydL0OAei2CI3+Ljjf76cYhk6cUe1a</vt:lpwstr>
  </property>
  <property fmtid="{D5CDD505-2E9C-101B-9397-08002B2CF9AE}" pid="6" name="ContentTypeId">
    <vt:lpwstr>0x0101007D85728CD9977842A1FAB8C9E4BFC103</vt:lpwstr>
  </property>
  <property fmtid="{D5CDD505-2E9C-101B-9397-08002B2CF9AE}" pid="7" name="Order">
    <vt:r8>76300</vt:r8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n57c5a4b316a47fb858bfd53fa895325">
    <vt:lpwstr>Niet-gerubriceerd|d92c6340-bc14-4cb2-a9a6-6deda93c493b</vt:lpwstr>
  </property>
  <property fmtid="{D5CDD505-2E9C-101B-9397-08002B2CF9AE}" pid="11" name="o698d8d2c0d345349d1ebe47e637d86c">
    <vt:lpwstr>Nederland|7f69a7bb-478c-499d-a6cf-5869916dfee4</vt:lpwstr>
  </property>
  <property fmtid="{D5CDD505-2E9C-101B-9397-08002B2CF9AE}" pid="12" name="pc31fe24ab5f486ab0406e29a27dba06">
    <vt:lpwstr>FEZ|373dcec0-742b-4b0b-82fd-da9f3dd3c25f</vt:lpwstr>
  </property>
  <property fmtid="{D5CDD505-2E9C-101B-9397-08002B2CF9AE}" pid="13" name="TaxCatchAll">
    <vt:lpwstr>6;#N.v.t.|0049e722-bfb1-4a3f-9d08-af7366a9af40;#5;#Financieel beheer algemeen|a58ad6a9-d46f-4e7d-86f4-d36c2702ebe3;#4;#FEZ|373dcec0-742b-4b0b-82fd-da9f3dd3c25f;#3;#BZ onbeperkt|401ceadc-985b-456e-9e1c-f7e5109d31a0;#2;#Nederland|7f69a7bb-478c-499d-a6cf-586</vt:lpwstr>
  </property>
  <property fmtid="{D5CDD505-2E9C-101B-9397-08002B2CF9AE}" pid="14" name="o250ed76e5824d07ae7e5b636c3d9495">
    <vt:lpwstr>Financieel beheer algemeen|a58ad6a9-d46f-4e7d-86f4-d36c2702ebe3</vt:lpwstr>
  </property>
  <property fmtid="{D5CDD505-2E9C-101B-9397-08002B2CF9AE}" pid="15" name="iecb057a28264252861df351f70e39bd">
    <vt:lpwstr>N.v.t.|0049e722-bfb1-4a3f-9d08-af7366a9af40</vt:lpwstr>
  </property>
  <property fmtid="{D5CDD505-2E9C-101B-9397-08002B2CF9AE}" pid="16" name="g36bd46b702a4ea9b711374db2ff8bd9">
    <vt:lpwstr>BZ onbeperkt|401ceadc-985b-456e-9e1c-f7e5109d31a0</vt:lpwstr>
  </property>
  <property fmtid="{D5CDD505-2E9C-101B-9397-08002B2CF9AE}" pid="17" name="TaxKeyword">
    <vt:lpwstr/>
  </property>
  <property fmtid="{D5CDD505-2E9C-101B-9397-08002B2CF9AE}" pid="18" name="Country/state">
    <vt:lpwstr>2;#Nederland|7f69a7bb-478c-499d-a6cf-5869916dfee4</vt:lpwstr>
  </property>
  <property fmtid="{D5CDD505-2E9C-101B-9397-08002B2CF9AE}" pid="19" name="TaxKeywordTaxHTField">
    <vt:lpwstr/>
  </property>
  <property fmtid="{D5CDD505-2E9C-101B-9397-08002B2CF9AE}" pid="20" name="Responsible">
    <vt:lpwstr>4;#FEZ|373dcec0-742b-4b0b-82fd-da9f3dd3c25f</vt:lpwstr>
  </property>
  <property fmtid="{D5CDD505-2E9C-101B-9397-08002B2CF9AE}" pid="21" name="Distributionlevel">
    <vt:lpwstr>3;#BZ onbeperkt|401ceadc-985b-456e-9e1c-f7e5109d31a0</vt:lpwstr>
  </property>
  <property fmtid="{D5CDD505-2E9C-101B-9397-08002B2CF9AE}" pid="22" name="Theme">
    <vt:lpwstr>5;#Financieel beheer algemeen|a58ad6a9-d46f-4e7d-86f4-d36c2702ebe3</vt:lpwstr>
  </property>
  <property fmtid="{D5CDD505-2E9C-101B-9397-08002B2CF9AE}" pid="23" name="Classification">
    <vt:lpwstr>1;#Niet-gerubriceerd|d92c6340-bc14-4cb2-a9a6-6deda93c493b</vt:lpwstr>
  </property>
  <property fmtid="{D5CDD505-2E9C-101B-9397-08002B2CF9AE}" pid="24" name="Forum/organization">
    <vt:lpwstr>6;#N.v.t.|0049e722-bfb1-4a3f-9d08-af7366a9af40</vt:lpwstr>
  </property>
</Properties>
</file>