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07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FFB83EA" wp14:anchorId="5D1093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B0907">
        <w:tc>
          <w:tcPr>
            <w:tcW w:w="2013" w:type="dxa"/>
          </w:tcPr>
          <w:p w:rsidR="00F10F9E" w:rsidP="00F10F9E" w:rsidRDefault="00F10F9E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F10F9E" w:rsidP="00D6560F" w:rsidRDefault="00F10F9E">
            <w:pPr>
              <w:pStyle w:val="afzendgegevens"/>
            </w:pPr>
            <w:r>
              <w:t xml:space="preserve">Sector </w:t>
            </w:r>
            <w:r w:rsidR="00D6560F">
              <w:t>privaatrecht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Turfmarkt 147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2511 DP  Den Haag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Postbus 20301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2500 EH  Den Haag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www.rijksoverheid.nl/venj</w:t>
            </w:r>
          </w:p>
          <w:p w:rsidRPr="003177BA" w:rsidR="00F10F9E" w:rsidP="00F10F9E" w:rsidRDefault="00F10F9E">
            <w:pPr>
              <w:pStyle w:val="witregel1"/>
              <w:rPr>
                <w:lang w:val="de-DE"/>
              </w:rPr>
            </w:pPr>
            <w:r w:rsidRPr="003177BA">
              <w:rPr>
                <w:lang w:val="de-DE"/>
              </w:rPr>
              <w:t> </w:t>
            </w:r>
          </w:p>
          <w:p w:rsidRPr="003177BA" w:rsidR="00F10F9E" w:rsidP="00F10F9E" w:rsidRDefault="00F10F9E">
            <w:pPr>
              <w:pStyle w:val="witregel2"/>
              <w:rPr>
                <w:lang w:val="de-DE"/>
              </w:rPr>
            </w:pPr>
            <w:r w:rsidRPr="003177BA">
              <w:rPr>
                <w:lang w:val="de-DE"/>
              </w:rPr>
              <w:t> </w:t>
            </w:r>
          </w:p>
          <w:p w:rsidR="00F10F9E" w:rsidP="00F10F9E" w:rsidRDefault="00F10F9E">
            <w:pPr>
              <w:pStyle w:val="referentiekopjes"/>
            </w:pPr>
            <w:r>
              <w:t>Registratienummer</w:t>
            </w:r>
          </w:p>
          <w:p w:rsidR="00F10F9E" w:rsidP="00F10F9E" w:rsidRDefault="007F51A5">
            <w:pPr>
              <w:pStyle w:val="referentiegegevens"/>
            </w:pPr>
            <w:r>
              <w:t>751217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bookmarkEnd w:id="2"/>
          <w:p w:rsidR="000B0907" w:rsidP="00F10F9E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0B0907">
        <w:tc>
          <w:tcPr>
            <w:tcW w:w="0" w:type="auto"/>
          </w:tcPr>
          <w:p w:rsidR="000B0907" w:rsidRDefault="00F10F9E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4F008358" wp14:editId="61BBB0EA">
                  <wp:extent cx="2343150" cy="1581150"/>
                  <wp:effectExtent l="0" t="0" r="0" b="0"/>
                  <wp:docPr id="3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276"/>
      </w:tblGrid>
      <w:tr w:rsidR="000B0907">
        <w:trPr>
          <w:trHeight w:val="459" w:hRule="exact"/>
        </w:trPr>
        <w:tc>
          <w:tcPr>
            <w:tcW w:w="7498" w:type="dxa"/>
            <w:gridSpan w:val="3"/>
          </w:tcPr>
          <w:p w:rsidR="000B0907" w:rsidRDefault="000B0907">
            <w:pPr>
              <w:pStyle w:val="broodtekst"/>
            </w:pPr>
          </w:p>
        </w:tc>
      </w:tr>
      <w:tr w:rsidR="000B0907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0B0907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B0907">
        <w:trPr>
          <w:cantSplit/>
          <w:trHeight w:val="1678" w:hRule="exact"/>
        </w:trPr>
        <w:tc>
          <w:tcPr>
            <w:tcW w:w="5222" w:type="dxa"/>
            <w:gridSpan w:val="2"/>
          </w:tcPr>
          <w:p w:rsidR="000B0907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>
              <w:t>Aan de Koning</w:t>
            </w:r>
            <w:r>
              <w:fldChar w:fldCharType="end"/>
            </w:r>
          </w:p>
        </w:tc>
        <w:tc>
          <w:tcPr>
            <w:tcW w:w="2276" w:type="dxa"/>
          </w:tcPr>
          <w:p w:rsidR="000B0907" w:rsidRDefault="000B0907">
            <w:pPr>
              <w:pStyle w:val="Huisstijl-NAW"/>
            </w:pPr>
          </w:p>
        </w:tc>
      </w:tr>
      <w:tr w:rsidR="000B0907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0B0907" w:rsidRDefault="000B0907"/>
        </w:tc>
        <w:tc>
          <w:tcPr>
            <w:tcW w:w="6280" w:type="dxa"/>
            <w:gridSpan w:val="2"/>
          </w:tcPr>
          <w:p w:rsidR="000B0907" w:rsidRDefault="000B0907"/>
        </w:tc>
      </w:tr>
      <w:tr w:rsidR="000B0907">
        <w:trPr>
          <w:cantSplit/>
          <w:trHeight w:val="482" w:hRule="exact"/>
        </w:trPr>
        <w:tc>
          <w:tcPr>
            <w:tcW w:w="1218" w:type="dxa"/>
            <w:vMerge/>
          </w:tcPr>
          <w:p w:rsidR="000B0907" w:rsidRDefault="000B0907"/>
        </w:tc>
        <w:tc>
          <w:tcPr>
            <w:tcW w:w="6280" w:type="dxa"/>
            <w:gridSpan w:val="2"/>
          </w:tcPr>
          <w:p w:rsidR="000B0907" w:rsidRDefault="000B0907">
            <w:pPr>
              <w:pStyle w:val="broodtekst"/>
            </w:pPr>
          </w:p>
        </w:tc>
      </w:tr>
      <w:tr w:rsidR="000B0907">
        <w:trPr>
          <w:cantSplit/>
          <w:trHeight w:val="80"/>
        </w:trPr>
        <w:tc>
          <w:tcPr>
            <w:tcW w:w="1218" w:type="dxa"/>
          </w:tcPr>
          <w:p w:rsidR="000B0907" w:rsidRDefault="00862B32">
            <w:pPr>
              <w:pStyle w:val="broodtekst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F10F9E">
              <w:t>Datum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0B0907" w:rsidRDefault="007F51A5">
            <w:pPr>
              <w:pStyle w:val="broodtekst"/>
            </w:pPr>
            <w:r>
              <w:t>7 april 2016</w:t>
            </w:r>
          </w:p>
        </w:tc>
      </w:tr>
      <w:tr w:rsidR="000B0907">
        <w:trPr>
          <w:cantSplit/>
          <w:trHeight w:val="482" w:hRule="exact"/>
        </w:trPr>
        <w:tc>
          <w:tcPr>
            <w:tcW w:w="1218" w:type="dxa"/>
          </w:tcPr>
          <w:p w:rsidR="000B0907" w:rsidRDefault="00862B32">
            <w:pPr>
              <w:pStyle w:val="broodtekst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F10F9E">
              <w:t>Onderwerp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E30D78" w:rsidP="00E30D78" w:rsidRDefault="00E30D78">
            <w:pPr>
              <w:pStyle w:val="broodtekst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F10F9E">
              <w:t xml:space="preserve">Nader rapport inzake het voorstel van wet </w:t>
            </w:r>
            <w:r>
              <w:t xml:space="preserve">tot wijziging </w:t>
            </w:r>
            <w:r w:rsidR="00C677A8">
              <w:t xml:space="preserve">van het Wetboek van Burgerlijke Rechtsvordering in verband met de </w:t>
            </w:r>
            <w:r>
              <w:t>cccicconcentratie van csseee</w:t>
            </w: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E30D78" w:rsidP="00E30D78" w:rsidRDefault="00E30D78">
            <w:pPr>
              <w:pStyle w:val="broodtekst"/>
            </w:pPr>
          </w:p>
          <w:p w:rsidR="000B0907" w:rsidP="00E30D78" w:rsidRDefault="00E30D78">
            <w:pPr>
              <w:pStyle w:val="broodtekst"/>
            </w:pPr>
            <w:r>
              <w:t>c</w:t>
            </w:r>
            <w:r w:rsidR="00C677A8">
              <w:t xml:space="preserve">concentratie van scheepvaartzaken bij de rechtbank Rotterdam </w:t>
            </w:r>
            <w:r w:rsidR="00F10F9E">
              <w:t>(vermelding van het opschrift)</w:t>
            </w:r>
            <w:r>
              <w:fldChar w:fldCharType="end"/>
            </w:r>
          </w:p>
        </w:tc>
      </w:tr>
    </w:tbl>
    <w:p w:rsidR="00E30D78" w:rsidP="00E30D78" w:rsidRDefault="00E30D78">
      <w:pPr>
        <w:pStyle w:val="broodtekst"/>
      </w:pPr>
      <w:r>
        <w:tab/>
      </w:r>
      <w:r>
        <w:tab/>
      </w:r>
      <w:r>
        <w:tab/>
      </w:r>
      <w:r>
        <w:tab/>
      </w:r>
      <w:r>
        <w:tab/>
        <w:t xml:space="preserve">  concentratie van scheepvaartzaken bij de rechtbank Rotterdam</w:t>
      </w:r>
    </w:p>
    <w:p w:rsidR="000B0907" w:rsidRDefault="00E30D78">
      <w:pPr>
        <w:pStyle w:val="broodtekst"/>
        <w:sectPr w:rsidR="000B090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398" w:right="2818" w:bottom="1077" w:left="1588" w:header="2398" w:footer="561" w:gutter="0"/>
          <w:cols w:space="720"/>
          <w:titlePg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0907" w:rsidRDefault="000B0907">
      <w:pPr>
        <w:pStyle w:val="broodtekst"/>
      </w:pPr>
    </w:p>
    <w:p w:rsidR="00F10F9E" w:rsidP="00D6560F" w:rsidRDefault="00F10F9E">
      <w:bookmarkStart w:name="cursor" w:id="6"/>
      <w:bookmarkEnd w:id="6"/>
      <w:r>
        <w:t xml:space="preserve">Blijkens de mededeling van de Directeur van Uw kabinet van </w:t>
      </w:r>
      <w:r w:rsidR="00D6560F">
        <w:t>12 maart 2016</w:t>
      </w:r>
      <w:r>
        <w:t>, nr. </w:t>
      </w:r>
      <w:r w:rsidR="00D6560F">
        <w:t>2016000443,</w:t>
      </w:r>
      <w:r>
        <w:t xml:space="preserve"> machtigde Uwe Majesteit de Afdeling advisering van de Raad van State haar advies inzake het bovenvermelde voorstel van wet rechtstreeks aan mij te doen toekomen. </w:t>
      </w:r>
      <w:r w:rsidR="00D6560F">
        <w:t xml:space="preserve"> </w:t>
      </w:r>
      <w:r>
        <w:t xml:space="preserve">Dit advies, gedateerd </w:t>
      </w:r>
      <w:r w:rsidR="00D6560F">
        <w:t>30 maart 2016</w:t>
      </w:r>
      <w:r>
        <w:t xml:space="preserve">, nr. </w:t>
      </w:r>
      <w:r w:rsidR="00D6560F">
        <w:t>W03.160048/II</w:t>
      </w:r>
      <w:r>
        <w:t>, bied ik U hierbij aan.</w:t>
      </w:r>
    </w:p>
    <w:p w:rsidR="00FD3C7D" w:rsidP="00F10F9E" w:rsidRDefault="00FD3C7D"/>
    <w:p w:rsidR="004D5EFA" w:rsidP="00C677A8" w:rsidRDefault="00F10F9E">
      <w:r>
        <w:t xml:space="preserve">Het </w:t>
      </w:r>
      <w:r w:rsidR="000C46E7">
        <w:t>voorstel</w:t>
      </w:r>
      <w:r>
        <w:t xml:space="preserve"> geeft de Afdeling advisering </w:t>
      </w:r>
      <w:r w:rsidR="000C46E7">
        <w:t xml:space="preserve">van de Raad van State </w:t>
      </w:r>
      <w:r>
        <w:t>geen aanleiding tot het maken van inhoudelijke opmerkingen</w:t>
      </w:r>
      <w:r w:rsidR="00BE7D85">
        <w:t>.</w:t>
      </w:r>
      <w:r w:rsidR="00D6560F">
        <w:t xml:space="preserve"> </w:t>
      </w:r>
    </w:p>
    <w:p w:rsidR="004D5EFA" w:rsidP="00C677A8" w:rsidRDefault="004D5EFA"/>
    <w:p w:rsidR="00F10F9E" w:rsidP="00C677A8" w:rsidRDefault="00C677A8">
      <w:r>
        <w:t xml:space="preserve">Met de redactionele opmerking van de Afdeling is rekening gehouden. </w:t>
      </w:r>
      <w:r w:rsidR="00D6560F">
        <w:t xml:space="preserve"> </w:t>
      </w:r>
    </w:p>
    <w:p w:rsidR="004D5EFA" w:rsidP="00D6560F" w:rsidRDefault="004D5EFA"/>
    <w:p w:rsidR="00F10F9E" w:rsidP="00D6560F" w:rsidRDefault="00F10F9E">
      <w:r>
        <w:t>Ik moge U verzoeken het hierbij gevoegde</w:t>
      </w:r>
      <w:r w:rsidR="004D5EFA">
        <w:t xml:space="preserve"> gewijzigde</w:t>
      </w:r>
      <w:r>
        <w:t xml:space="preserve"> voorstel van wet en de </w:t>
      </w:r>
      <w:r w:rsidR="00145288">
        <w:t xml:space="preserve">gewijzigde </w:t>
      </w:r>
      <w:r>
        <w:t>memorie van toelichting aan de Tweede Kamer der Staten-Generaal te zenden.</w:t>
      </w:r>
    </w:p>
    <w:p w:rsidR="00F10F9E" w:rsidP="00D6560F" w:rsidRDefault="00F10F9E">
      <w:pPr>
        <w:pStyle w:val="ondertekening"/>
      </w:pPr>
      <w:r>
        <w:t>De M</w:t>
      </w:r>
      <w:r w:rsidR="00D6560F">
        <w:t>inister van Veiligheid en Justitie</w:t>
      </w:r>
      <w:r>
        <w:t xml:space="preserve">, </w:t>
      </w: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Pr="004F3C86" w:rsidR="00F10F9E" w:rsidP="00D6560F" w:rsidRDefault="0067504B">
      <w:pPr>
        <w:pStyle w:val="broodtekst-i"/>
        <w:rPr>
          <w:i w:val="0"/>
        </w:rPr>
      </w:pPr>
      <w:r>
        <w:rPr>
          <w:i w:val="0"/>
        </w:rPr>
        <w:t>G.A. van der Steur</w:t>
      </w:r>
    </w:p>
    <w:p w:rsidR="00F10F9E" w:rsidP="00F10F9E" w:rsidRDefault="00F10F9E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</w:p>
    <w:sectPr w:rsidR="00F10F9E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A749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A749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62B32">
            <w:fldChar w:fldCharType="begin"/>
          </w:r>
          <w:r w:rsidR="00862B32">
            <w:instrText xml:space="preserve"> SECTIONPAGES   \* MERGEFORMAT </w:instrText>
          </w:r>
          <w:r w:rsidR="00862B32">
            <w:fldChar w:fldCharType="separate"/>
          </w:r>
          <w:r>
            <w:t>1</w:t>
          </w:r>
          <w:r w:rsidR="00862B32">
            <w:fldChar w:fldCharType="end"/>
          </w:r>
        </w:p>
      </w:tc>
    </w:tr>
  </w:tbl>
  <w:p w:rsidR="000B0907" w:rsidRDefault="000B0907">
    <w:pPr>
      <w:pStyle w:val="Footer"/>
      <w:spacing w:line="240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62B3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0B0907" w:rsidRDefault="000B0907"/>
        <w:p w:rsidR="000B0907" w:rsidRDefault="000B0907">
          <w:pPr>
            <w:pStyle w:val="Huisstijl-Paginanummering"/>
          </w:pPr>
        </w:p>
      </w:tc>
    </w:tr>
    <w:bookmarkEnd w:id="5"/>
  </w:tbl>
  <w:p w:rsidR="000B0907" w:rsidRDefault="000B090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4A1230BE" wp14:editId="36E4BB5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A7497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7504B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A7497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A7497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7504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A749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A749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B0907" w:rsidRPr="0067504B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A7497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B0907" w:rsidRDefault="00862B3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A7497">
                                  <w:t>24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0B0907">
                                <w:pPr>
                                  <w:pStyle w:val="witregel1"/>
                                </w:pPr>
                              </w:p>
                              <w:p w:rsidR="000B0907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0907" w:rsidRDefault="000B090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B0907" w:rsidRDefault="000B0907"/>
                        <w:p w:rsidR="000B0907" w:rsidRDefault="000B09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A7497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7504B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A7497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A7497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7504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A749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A749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B0907" w:rsidRPr="0067504B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A7497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B0907" w:rsidRDefault="00862B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A7497">
                            <w:t>24 april 2013</w:t>
                          </w:r>
                          <w:r>
                            <w:fldChar w:fldCharType="end"/>
                          </w:r>
                        </w:p>
                        <w:p w:rsidR="000B0907" w:rsidRDefault="000B0907">
                          <w:pPr>
                            <w:pStyle w:val="witregel1"/>
                          </w:pPr>
                        </w:p>
                        <w:p w:rsidR="000B0907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0907" w:rsidRDefault="000B090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B0907" w:rsidRDefault="000B0907"/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FF4F6E3" wp14:editId="73B0585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907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B0907" w:rsidRDefault="000B09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0B0907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0B0907">
      <w:trPr>
        <w:trHeight w:hRule="exact" w:val="142"/>
      </w:trPr>
      <w:tc>
        <w:tcPr>
          <w:tcW w:w="7498" w:type="dxa"/>
        </w:tcPr>
        <w:p w:rsidR="000B0907" w:rsidRDefault="000B0907">
          <w:pPr>
            <w:pStyle w:val="Huisstijl-Rubricering"/>
          </w:pPr>
        </w:p>
      </w:tc>
    </w:tr>
  </w:tbl>
  <w:p w:rsidR="000B0907" w:rsidRDefault="00F10F9E">
    <w:pPr>
      <w:pStyle w:val="Header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4F395DB7" wp14:editId="66CD0F2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5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907" w:rsidRDefault="000B0907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22529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6129&quot; engine-version=&quot;2.6.10&quot; lastuser-initials=&quot;ZJ-B&quot; lastuser-name=&quot;Zuurmond J.C.M. - BD/DWJZ/SSR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Concipiënt&quot;/&gt;&lt;email formatted-value=&quot;-@minvenj.nl&quot;/&gt;&lt;functie formatted-value=&quot;ALTIJD INVULLEN (functie)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24T16:39:20&quot; formatted-value=&quot;24 april 2013&quot;/&gt;&lt;onderwerp value=&quot;Nader rapport inzake het voorstel van wet ... (vermelding van het opschrift)&quot; formatted-value=&quot;Nader rapport inzake het voorstel van wet ... (vermelding van het opschrift)&quot; format-disabled=&quot;true&quot;/&gt;&lt;registratienr value=&quot;ALTIJD INVULLEN&quot; formatted-value=&quot;ALTIJD INVULLEN&quot; format-disabled=&quot;true&quot;/&gt;&lt;onskenmerk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F10F9E"/>
    <w:rsid w:val="000B0907"/>
    <w:rsid w:val="000B39C2"/>
    <w:rsid w:val="000C46E7"/>
    <w:rsid w:val="00145288"/>
    <w:rsid w:val="003177BA"/>
    <w:rsid w:val="003425FC"/>
    <w:rsid w:val="004D5EFA"/>
    <w:rsid w:val="0067504B"/>
    <w:rsid w:val="0071204E"/>
    <w:rsid w:val="007F51A5"/>
    <w:rsid w:val="00862B32"/>
    <w:rsid w:val="00AB4EB1"/>
    <w:rsid w:val="00BA7497"/>
    <w:rsid w:val="00BE7D85"/>
    <w:rsid w:val="00C677A8"/>
    <w:rsid w:val="00D6560F"/>
    <w:rsid w:val="00E30D78"/>
    <w:rsid w:val="00F10F9E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uibert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238</ap:Words>
  <ap:Characters>1315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2016-04-04T08:21:00.0000000Z</lastPrinted>
  <dcterms:created xsi:type="dcterms:W3CDTF">2016-04-12T15:19:00.0000000Z</dcterms:created>
  <dcterms:modified xsi:type="dcterms:W3CDTF">2016-04-12T15:19:00.0000000Z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24 april 2013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0x0101000245BD3277927F4E88DCBDF46EE6B3F3</vt:lpwstr>
  </property>
</Properties>
</file>