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38BE0B3" wp14:anchorId="48A6D6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8380585" wp14:editId="4838BEFE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P="00240003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40003">
            <w:pPr>
              <w:pStyle w:val="adres"/>
            </w:pPr>
            <w:r>
              <w:t>Postbus 20018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46482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C349D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31</w:t>
            </w:r>
            <w:r w:rsidR="00C2131A">
              <w:t xml:space="preserve"> maart 2016</w:t>
            </w:r>
          </w:p>
        </w:tc>
      </w:tr>
      <w:tr w:rsidR="003A095A" w:rsidTr="00240003">
        <w:trPr>
          <w:trHeight w:val="1208" w:hRule="exact"/>
        </w:trPr>
        <w:tc>
          <w:tcPr>
            <w:tcW w:w="1099" w:type="dxa"/>
          </w:tcPr>
          <w:p w:rsidR="003A095A" w:rsidRDefault="0046482F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240003">
            <w:pPr>
              <w:pStyle w:val="datumonderwerp"/>
            </w:pPr>
            <w:r>
              <w:t>Voorstel van rijkswet tot wijziging van de Rijkswet op het Nederlanderschap in verband met het intrekken van het Nederlanderschap in het belang van de nationale veiligheid (34 356 (R2064))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C2131A">
            <w:pPr>
              <w:pStyle w:val="afzendgegevens"/>
            </w:pPr>
            <w:r>
              <w:t>Sector 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C2131A" w:rsidRDefault="00C2131A">
            <w:pPr>
              <w:pStyle w:val="referentiegegevens"/>
            </w:pPr>
            <w:r>
              <w:t>748257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9163810" wp14:anchorId="440403E5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240003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016EA7">
        <w:t xml:space="preserve"> inzake het bovenvermelde voorstel 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40003" w:rsidRDefault="00253CF7">
                  <w:pPr>
                    <w:pStyle w:val="broodtekst"/>
                  </w:pPr>
                  <w:r>
                    <w:t xml:space="preserve">De </w:t>
                  </w:r>
                  <w:r w:rsidR="00240003">
                    <w:t>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C30DD7" w:rsidRDefault="00C30DD7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4358B">
            <w:fldChar w:fldCharType="begin"/>
          </w:r>
          <w:r w:rsidR="0044358B">
            <w:instrText xml:space="preserve"> NUMPAGES   \* MERGEFORMAT </w:instrText>
          </w:r>
          <w:r w:rsidR="0044358B">
            <w:fldChar w:fldCharType="separate"/>
          </w:r>
          <w:r w:rsidR="00253CF7">
            <w:t>1</w:t>
          </w:r>
          <w:r w:rsidR="0044358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4358B">
            <w:fldChar w:fldCharType="begin"/>
          </w:r>
          <w:r w:rsidR="0044358B">
            <w:instrText xml:space="preserve"> SECTIONPAGES   \* MERGEFORMAT </w:instrText>
          </w:r>
          <w:r w:rsidR="0044358B">
            <w:fldChar w:fldCharType="separate"/>
          </w:r>
          <w:r w:rsidR="00253CF7">
            <w:t>1</w:t>
          </w:r>
          <w:r w:rsidR="0044358B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4358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4358B">
            <w:fldChar w:fldCharType="begin"/>
          </w:r>
          <w:r w:rsidR="0044358B">
            <w:instrText xml:space="preserve"> SECTIONPAGES   \* MERGEFORMAT </w:instrText>
          </w:r>
          <w:r w:rsidR="0044358B">
            <w:fldChar w:fldCharType="separate"/>
          </w:r>
          <w:r w:rsidR="00253CF7">
            <w:t>1</w:t>
          </w:r>
          <w:r w:rsidR="0044358B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03B16E2" wp14:editId="15E9975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F7715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44358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44358B">
                                  <w:fldChar w:fldCharType="begin"/>
                                </w:r>
                                <w:r w:rsidR="0044358B">
                                  <w:instrText xml:space="preserve"> DOCPROPERTY onskenmerk </w:instrText>
                                </w:r>
                                <w:r w:rsidR="0044358B">
                                  <w:fldChar w:fldCharType="separate"/>
                                </w:r>
                                <w:r w:rsidR="00253CF7">
                                  <w:t>ALTIJD INVULLEN</w:t>
                                </w:r>
                                <w:r w:rsidR="0044358B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F7715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44358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44358B">
                            <w:fldChar w:fldCharType="begin"/>
                          </w:r>
                          <w:r w:rsidR="0044358B">
                            <w:instrText xml:space="preserve"> DOCPROPERTY onskenmerk </w:instrText>
                          </w:r>
                          <w:r w:rsidR="0044358B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44358B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D60E4FD" wp14:editId="493D90B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9E53E94" wp14:editId="4A9E90E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029BF4A" wp14:editId="1C9C5DC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44358B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788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263C4"/>
    <w:rsid w:val="00240003"/>
    <w:rsid w:val="00253CF7"/>
    <w:rsid w:val="00274781"/>
    <w:rsid w:val="003A095A"/>
    <w:rsid w:val="003F7895"/>
    <w:rsid w:val="004272FD"/>
    <w:rsid w:val="0044358B"/>
    <w:rsid w:val="0046482F"/>
    <w:rsid w:val="00487F82"/>
    <w:rsid w:val="005B2E35"/>
    <w:rsid w:val="007F1D84"/>
    <w:rsid w:val="0080085C"/>
    <w:rsid w:val="00A63FA7"/>
    <w:rsid w:val="00AC72B5"/>
    <w:rsid w:val="00B42651"/>
    <w:rsid w:val="00BA63EF"/>
    <w:rsid w:val="00C2131A"/>
    <w:rsid w:val="00C30DD7"/>
    <w:rsid w:val="00C349DF"/>
    <w:rsid w:val="00D11C33"/>
    <w:rsid w:val="00D671CD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963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2016-03-31T12:52:00.0000000Z</dcterms:created>
  <dcterms:modified xsi:type="dcterms:W3CDTF">2016-03-31T12:52:00.0000000Z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0x010100D44A5E7803CCF146B3A0CC019BF64FD1</vt:lpwstr>
  </property>
</Properties>
</file>