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B3B" w:rsidRDefault="00CF3A93">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76918CE7" wp14:anchorId="22A6DDA3">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00940FE2" w:rsidRDefault="00940FE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">
                <v:textbox style="layout-flow:vertical;mso-layout-flow-alt:bottom-to-top">
                  <w:txbxContent>
                    <w:p w:rsidR="00940FE2" w:rsidRDefault="00940FE2"/>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757B3B">
        <w:tc>
          <w:tcPr>
            <w:tcW w:w="2013" w:type="dxa"/>
          </w:tcPr>
          <w:p w:rsidR="00F455EE" w:rsidP="00F455EE" w:rsidRDefault="00F455EE">
            <w:pPr>
              <w:pStyle w:val="afzendgegevens-bold"/>
            </w:pPr>
            <w:bookmarkStart w:name="referentiegegevens" w:id="1"/>
            <w:bookmarkStart w:name="referentiegegevens_bk" w:id="2"/>
            <w:bookmarkEnd w:id="1"/>
            <w:r>
              <w:t>Directie Wetgeving en Juridische Zaken</w:t>
            </w:r>
          </w:p>
          <w:p w:rsidR="00F455EE" w:rsidP="00F455EE" w:rsidRDefault="00F455EE">
            <w:pPr>
              <w:pStyle w:val="afzendgegevens"/>
            </w:pPr>
            <w:r>
              <w:t>sector privaatrecht</w:t>
            </w:r>
          </w:p>
          <w:p w:rsidR="00F455EE" w:rsidP="00F455EE" w:rsidRDefault="00F455EE">
            <w:pPr>
              <w:pStyle w:val="witregel1"/>
            </w:pPr>
            <w:r>
              <w:t> </w:t>
            </w:r>
          </w:p>
          <w:p w:rsidRPr="00D11E27" w:rsidR="00F455EE" w:rsidP="00F455EE" w:rsidRDefault="00F455EE">
            <w:pPr>
              <w:pStyle w:val="afzendgegevens"/>
              <w:rPr>
                <w:lang w:val="de-DE"/>
              </w:rPr>
            </w:pPr>
            <w:r w:rsidRPr="00D11E27">
              <w:rPr>
                <w:lang w:val="de-DE"/>
              </w:rPr>
              <w:t>Turfmarkt 147</w:t>
            </w:r>
          </w:p>
          <w:p w:rsidRPr="00D11E27" w:rsidR="00F455EE" w:rsidP="00F455EE" w:rsidRDefault="00F455EE">
            <w:pPr>
              <w:pStyle w:val="afzendgegevens"/>
              <w:rPr>
                <w:lang w:val="de-DE"/>
              </w:rPr>
            </w:pPr>
            <w:r w:rsidRPr="00D11E27">
              <w:rPr>
                <w:lang w:val="de-DE"/>
              </w:rPr>
              <w:t>2511 DP  Den Haag</w:t>
            </w:r>
          </w:p>
          <w:p w:rsidRPr="00D11E27" w:rsidR="00F455EE" w:rsidP="00F455EE" w:rsidRDefault="00F455EE">
            <w:pPr>
              <w:pStyle w:val="afzendgegevens"/>
              <w:rPr>
                <w:lang w:val="de-DE"/>
              </w:rPr>
            </w:pPr>
            <w:r w:rsidRPr="00D11E27">
              <w:rPr>
                <w:lang w:val="de-DE"/>
              </w:rPr>
              <w:t>Postbus 20301</w:t>
            </w:r>
          </w:p>
          <w:p w:rsidRPr="00D11E27" w:rsidR="00F455EE" w:rsidP="00F455EE" w:rsidRDefault="00F455EE">
            <w:pPr>
              <w:pStyle w:val="afzendgegevens"/>
              <w:rPr>
                <w:lang w:val="de-DE"/>
              </w:rPr>
            </w:pPr>
            <w:r w:rsidRPr="00D11E27">
              <w:rPr>
                <w:lang w:val="de-DE"/>
              </w:rPr>
              <w:t>2500 EH  Den Haag</w:t>
            </w:r>
          </w:p>
          <w:p w:rsidRPr="00D11E27" w:rsidR="00F455EE" w:rsidP="00F455EE" w:rsidRDefault="00F455EE">
            <w:pPr>
              <w:pStyle w:val="afzendgegevens"/>
              <w:rPr>
                <w:lang w:val="de-DE"/>
              </w:rPr>
            </w:pPr>
            <w:r w:rsidRPr="00D11E27">
              <w:rPr>
                <w:lang w:val="de-DE"/>
              </w:rPr>
              <w:t>www.rijksoverheid.nl/venj</w:t>
            </w:r>
          </w:p>
          <w:p w:rsidRPr="00D11E27" w:rsidR="00F455EE" w:rsidP="00F455EE" w:rsidRDefault="00F455EE">
            <w:pPr>
              <w:pStyle w:val="witregel1"/>
              <w:rPr>
                <w:lang w:val="de-DE"/>
              </w:rPr>
            </w:pPr>
            <w:r w:rsidRPr="00D11E27">
              <w:rPr>
                <w:lang w:val="de-DE"/>
              </w:rPr>
              <w:t> </w:t>
            </w:r>
          </w:p>
          <w:p w:rsidRPr="00D11E27" w:rsidR="00F455EE" w:rsidP="00F455EE" w:rsidRDefault="00F455EE">
            <w:pPr>
              <w:pStyle w:val="witregel2"/>
              <w:rPr>
                <w:lang w:val="de-DE"/>
              </w:rPr>
            </w:pPr>
            <w:r w:rsidRPr="00D11E27">
              <w:rPr>
                <w:lang w:val="de-DE"/>
              </w:rPr>
              <w:t> </w:t>
            </w:r>
          </w:p>
          <w:p w:rsidR="00F455EE" w:rsidP="00F455EE" w:rsidRDefault="00F455EE">
            <w:pPr>
              <w:pStyle w:val="referentiekopjes"/>
            </w:pPr>
            <w:r>
              <w:t>Ons kenmerk</w:t>
            </w:r>
          </w:p>
          <w:p w:rsidR="00F455EE" w:rsidP="00F455EE" w:rsidRDefault="00F455EE">
            <w:pPr>
              <w:pStyle w:val="referentiegegevens"/>
            </w:pPr>
            <w:r>
              <w:fldChar w:fldCharType="begin"/>
            </w:r>
            <w:r>
              <w:instrText xml:space="preserve"> DOCPROPERTY onskenmerk </w:instrText>
            </w:r>
            <w:r>
              <w:fldChar w:fldCharType="separate"/>
            </w:r>
            <w:r>
              <w:t>741578</w:t>
            </w:r>
            <w:r>
              <w:fldChar w:fldCharType="end"/>
            </w:r>
          </w:p>
          <w:p w:rsidR="00F455EE" w:rsidP="00F455EE" w:rsidRDefault="00F455EE">
            <w:pPr>
              <w:pStyle w:val="witregel1"/>
            </w:pPr>
            <w:r>
              <w:t> </w:t>
            </w:r>
          </w:p>
          <w:bookmarkEnd w:id="2"/>
          <w:p w:rsidR="00757B3B" w:rsidP="00F455EE" w:rsidRDefault="00272DF8">
            <w:pPr>
              <w:pStyle w:val="witregel1"/>
            </w:pPr>
            <w:r>
              <w:fldChar w:fldCharType="begin"/>
            </w:r>
            <w:r w:rsidR="0002797B">
              <w:instrText xml:space="preserve"> DOCPROPERTY referentiegegevens </w:instrText>
            </w:r>
            <w:r>
              <w:fldChar w:fldCharType="end"/>
            </w:r>
          </w:p>
        </w:tc>
      </w:tr>
    </w:tbl>
    <w:p w:rsidR="00757B3B" w:rsidRDefault="00757B3B">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757B3B">
        <w:tc>
          <w:tcPr>
            <w:tcW w:w="0" w:type="auto"/>
          </w:tcPr>
          <w:p w:rsidR="00757B3B" w:rsidRDefault="00F455EE">
            <w:bookmarkStart w:name="woordmerk" w:id="3"/>
            <w:bookmarkStart w:name="woordmerk_bk" w:id="4"/>
            <w:bookmarkEnd w:id="3"/>
            <w:r>
              <w:rPr>
                <w:noProof/>
              </w:rPr>
              <w:drawing>
                <wp:inline distT="0" distB="0" distL="0" distR="0" wp14:anchorId="48D78030" wp14:editId="0E5D9E76">
                  <wp:extent cx="2340869" cy="1583439"/>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r w:rsidR="00272DF8">
              <w:fldChar w:fldCharType="begin"/>
            </w:r>
            <w:r w:rsidR="0002797B">
              <w:instrText xml:space="preserve"> DOCPROPERTY woordmerk </w:instrText>
            </w:r>
            <w:r w:rsidR="00272DF8">
              <w:fldChar w:fldCharType="end"/>
            </w:r>
          </w:p>
        </w:tc>
      </w:tr>
    </w:tbl>
    <w:p w:rsidR="00757B3B" w:rsidRDefault="00757B3B">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757B3B">
        <w:trPr>
          <w:trHeight w:val="459" w:hRule="exact"/>
        </w:trPr>
        <w:tc>
          <w:tcPr>
            <w:tcW w:w="7498" w:type="dxa"/>
            <w:gridSpan w:val="3"/>
          </w:tcPr>
          <w:p w:rsidR="00757B3B" w:rsidRDefault="00757B3B">
            <w:pPr>
              <w:pStyle w:val="broodtekst"/>
            </w:pPr>
          </w:p>
        </w:tc>
      </w:tr>
      <w:tr w:rsidR="00757B3B">
        <w:trPr>
          <w:trHeight w:val="300" w:hRule="exact"/>
        </w:trPr>
        <w:tc>
          <w:tcPr>
            <w:tcW w:w="7498" w:type="dxa"/>
            <w:gridSpan w:val="3"/>
            <w:vAlign w:val="bottom"/>
          </w:tcPr>
          <w:p w:rsidR="00757B3B" w:rsidRDefault="00272DF8">
            <w:pPr>
              <w:pStyle w:val="Huisstijl-Rubricering"/>
            </w:pPr>
            <w:r>
              <w:fldChar w:fldCharType="begin"/>
            </w:r>
            <w:r w:rsidR="0002797B">
              <w:instrText xml:space="preserve"> DOCPROPERTY rubricering </w:instrText>
            </w:r>
            <w:r>
              <w:fldChar w:fldCharType="end"/>
            </w:r>
          </w:p>
        </w:tc>
      </w:tr>
      <w:tr w:rsidR="00757B3B">
        <w:trPr>
          <w:cantSplit/>
          <w:trHeight w:val="1678" w:hRule="exact"/>
        </w:trPr>
        <w:tc>
          <w:tcPr>
            <w:tcW w:w="5222" w:type="dxa"/>
            <w:gridSpan w:val="2"/>
          </w:tcPr>
          <w:p w:rsidR="00757B3B" w:rsidRDefault="00272DF8">
            <w:pPr>
              <w:pStyle w:val="Huisstijl-NAW"/>
            </w:pPr>
            <w:r>
              <w:fldChar w:fldCharType="begin"/>
            </w:r>
            <w:r w:rsidR="0002797B">
              <w:instrText xml:space="preserve"> DOCPROPERTY _aankoning </w:instrText>
            </w:r>
            <w:r>
              <w:fldChar w:fldCharType="separate"/>
            </w:r>
            <w:r w:rsidR="00F455EE">
              <w:t>Aan de Koning</w:t>
            </w:r>
            <w:r>
              <w:fldChar w:fldCharType="end"/>
            </w:r>
          </w:p>
        </w:tc>
        <w:tc>
          <w:tcPr>
            <w:tcW w:w="2276" w:type="dxa"/>
          </w:tcPr>
          <w:p w:rsidR="00757B3B" w:rsidRDefault="00757B3B">
            <w:pPr>
              <w:pStyle w:val="Huisstijl-NAW"/>
            </w:pPr>
          </w:p>
        </w:tc>
      </w:tr>
      <w:tr w:rsidR="00757B3B">
        <w:trPr>
          <w:cantSplit/>
          <w:trHeight w:val="482" w:hRule="exact"/>
        </w:trPr>
        <w:tc>
          <w:tcPr>
            <w:tcW w:w="1218" w:type="dxa"/>
            <w:vMerge w:val="restart"/>
          </w:tcPr>
          <w:p w:rsidR="00757B3B" w:rsidRDefault="00757B3B"/>
        </w:tc>
        <w:tc>
          <w:tcPr>
            <w:tcW w:w="6280" w:type="dxa"/>
            <w:gridSpan w:val="2"/>
          </w:tcPr>
          <w:p w:rsidR="00757B3B" w:rsidRDefault="00757B3B"/>
        </w:tc>
      </w:tr>
      <w:tr w:rsidR="00757B3B">
        <w:trPr>
          <w:cantSplit/>
          <w:trHeight w:val="482" w:hRule="exact"/>
        </w:trPr>
        <w:tc>
          <w:tcPr>
            <w:tcW w:w="1218" w:type="dxa"/>
            <w:vMerge/>
          </w:tcPr>
          <w:p w:rsidR="00757B3B" w:rsidRDefault="00757B3B"/>
        </w:tc>
        <w:tc>
          <w:tcPr>
            <w:tcW w:w="6280" w:type="dxa"/>
            <w:gridSpan w:val="2"/>
          </w:tcPr>
          <w:p w:rsidR="00757B3B" w:rsidRDefault="00757B3B">
            <w:pPr>
              <w:pStyle w:val="broodtekst"/>
            </w:pPr>
          </w:p>
        </w:tc>
      </w:tr>
      <w:tr w:rsidR="00757B3B">
        <w:trPr>
          <w:cantSplit/>
          <w:trHeight w:val="80"/>
        </w:trPr>
        <w:tc>
          <w:tcPr>
            <w:tcW w:w="1218" w:type="dxa"/>
          </w:tcPr>
          <w:p w:rsidR="00757B3B" w:rsidRDefault="00272DF8">
            <w:pPr>
              <w:pStyle w:val="broodtekst"/>
            </w:pPr>
            <w:r>
              <w:fldChar w:fldCharType="begin"/>
            </w:r>
            <w:r w:rsidR="0002797B">
              <w:instrText xml:space="preserve"> DOCPROPERTY _datum </w:instrText>
            </w:r>
            <w:r>
              <w:fldChar w:fldCharType="separate"/>
            </w:r>
            <w:r w:rsidR="00F455EE">
              <w:t>Datum</w:t>
            </w:r>
            <w:r>
              <w:fldChar w:fldCharType="end"/>
            </w:r>
          </w:p>
        </w:tc>
        <w:tc>
          <w:tcPr>
            <w:tcW w:w="6280" w:type="dxa"/>
            <w:gridSpan w:val="2"/>
          </w:tcPr>
          <w:p w:rsidRPr="004E058E" w:rsidR="00757B3B" w:rsidRDefault="00272DF8">
            <w:pPr>
              <w:pStyle w:val="broodtekst"/>
            </w:pPr>
            <w:r w:rsidRPr="004E058E">
              <w:fldChar w:fldCharType="begin"/>
            </w:r>
            <w:r w:rsidRPr="004E058E" w:rsidR="0002797B">
              <w:instrText xml:space="preserve"> DOCPROPERTY datum </w:instrText>
            </w:r>
            <w:r w:rsidRPr="004E058E">
              <w:fldChar w:fldCharType="separate"/>
            </w:r>
            <w:r w:rsidR="009467A5">
              <w:t xml:space="preserve">18 </w:t>
            </w:r>
            <w:r w:rsidRPr="004E058E" w:rsidR="00F455EE">
              <w:t>maart 2016</w:t>
            </w:r>
            <w:r w:rsidRPr="004E058E">
              <w:fldChar w:fldCharType="end"/>
            </w:r>
          </w:p>
        </w:tc>
      </w:tr>
      <w:tr w:rsidR="00757B3B" w:rsidTr="00D11E27">
        <w:trPr>
          <w:cantSplit/>
          <w:trHeight w:val="1222" w:hRule="exact"/>
        </w:trPr>
        <w:tc>
          <w:tcPr>
            <w:tcW w:w="1218" w:type="dxa"/>
          </w:tcPr>
          <w:p w:rsidR="00757B3B" w:rsidRDefault="00272DF8">
            <w:pPr>
              <w:pStyle w:val="broodtekst"/>
            </w:pPr>
            <w:r>
              <w:fldChar w:fldCharType="begin"/>
            </w:r>
            <w:r w:rsidR="0002797B">
              <w:instrText xml:space="preserve"> DOCPROPERTY _onderwerp </w:instrText>
            </w:r>
            <w:r>
              <w:fldChar w:fldCharType="separate"/>
            </w:r>
            <w:r w:rsidR="00F455EE">
              <w:t>Onderwerp</w:t>
            </w:r>
            <w:r>
              <w:fldChar w:fldCharType="end"/>
            </w:r>
          </w:p>
        </w:tc>
        <w:tc>
          <w:tcPr>
            <w:tcW w:w="6280" w:type="dxa"/>
            <w:gridSpan w:val="2"/>
          </w:tcPr>
          <w:p w:rsidR="00757B3B" w:rsidRDefault="00272DF8">
            <w:pPr>
              <w:pStyle w:val="broodtekst"/>
            </w:pPr>
            <w:r>
              <w:fldChar w:fldCharType="begin"/>
            </w:r>
            <w:r w:rsidR="0002797B">
              <w:instrText xml:space="preserve"> DOCPROPERTY onderwerp </w:instrText>
            </w:r>
            <w:r>
              <w:fldChar w:fldCharType="separate"/>
            </w:r>
            <w:r w:rsidR="00F455EE">
              <w:t>Nader rapport inzake het voorstel van wet tot wijziging van boek 2 van het Burgerlijk Wetboek in verband met</w:t>
            </w:r>
            <w:r>
              <w:fldChar w:fldCharType="end"/>
            </w:r>
            <w:r w:rsidR="00D11E27">
              <w:t xml:space="preserve"> het voortzetten van het streefcijfer voor een evenwichtige verdeling van de zetels van het bestuur en de raad van commissarissen van grote naamloze en besloten vennootschappen</w:t>
            </w:r>
          </w:p>
        </w:tc>
      </w:tr>
    </w:tbl>
    <w:p w:rsidR="00757B3B" w:rsidRDefault="00757B3B">
      <w:pPr>
        <w:pStyle w:val="broodtekst"/>
      </w:pPr>
    </w:p>
    <w:p w:rsidR="00757B3B" w:rsidRDefault="00757B3B">
      <w:pPr>
        <w:pStyle w:val="broodtekst"/>
        <w:sectPr w:rsidR="00757B3B" w:rsidSect="009467A5">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757B3B" w:rsidRDefault="00757B3B">
      <w:pPr>
        <w:pStyle w:val="broodtekst"/>
      </w:pPr>
    </w:p>
    <w:p w:rsidR="00F455EE" w:rsidP="00F455EE" w:rsidRDefault="00F455EE">
      <w:pPr>
        <w:pStyle w:val="broodtekst"/>
      </w:pPr>
      <w:bookmarkStart w:name="cursor" w:id="6"/>
      <w:bookmarkEnd w:id="6"/>
    </w:p>
    <w:p w:rsidR="00F455EE" w:rsidP="00AD008E" w:rsidRDefault="00F455EE">
      <w:pPr>
        <w:pStyle w:val="broodtekst"/>
      </w:pPr>
      <w:r>
        <w:t xml:space="preserve">Blijkens de mededeling van de Directeur van Uw kabinet van </w:t>
      </w:r>
      <w:r w:rsidR="00AD008E">
        <w:t>26 januari 2016</w:t>
      </w:r>
      <w:r>
        <w:t xml:space="preserve">, nr. </w:t>
      </w:r>
      <w:r w:rsidR="00AD008E">
        <w:t>2016000108</w:t>
      </w:r>
      <w:r>
        <w:t xml:space="preserve">, machtigde Uwe Majesteit de Afdeling advisering van de Raad van State haar advies inzake het bovenvermelde voorstel van wet rechtstreeks aan mij te doen toekomen. Dit advies, gedateerd </w:t>
      </w:r>
      <w:r w:rsidR="00AD008E">
        <w:t>2 maart 2016</w:t>
      </w:r>
      <w:r>
        <w:t xml:space="preserve">, nr. </w:t>
      </w:r>
      <w:r w:rsidR="00AD008E">
        <w:t>W03.16.0009/II</w:t>
      </w:r>
      <w:r>
        <w:t>, bied ik U hierbij aan.</w:t>
      </w:r>
    </w:p>
    <w:p w:rsidR="00F455EE" w:rsidP="00F455EE" w:rsidRDefault="00F455EE">
      <w:pPr>
        <w:pStyle w:val="broodtekst"/>
      </w:pPr>
    </w:p>
    <w:p w:rsidR="00AD008E" w:rsidP="00F455EE" w:rsidRDefault="00AD008E">
      <w:pPr>
        <w:pStyle w:val="broodtekst"/>
      </w:pPr>
      <w:r>
        <w:t>Met de redactionele kanttekeningen van de Afdeling is rekening gehouden.</w:t>
      </w:r>
    </w:p>
    <w:p w:rsidR="00AD008E" w:rsidP="00F455EE" w:rsidRDefault="00AD008E">
      <w:pPr>
        <w:pStyle w:val="broodtekst"/>
      </w:pPr>
    </w:p>
    <w:p w:rsidR="00F455EE" w:rsidP="00F455EE" w:rsidRDefault="00F455EE">
      <w:pPr>
        <w:pStyle w:val="broodtekst"/>
      </w:pPr>
      <w:r>
        <w:t>Het voorstel geeft de Afdeling advisering van de Raad van State geen aanleiding tot het maken van inhoudelijke opmerkingen.</w:t>
      </w:r>
    </w:p>
    <w:p w:rsidR="00757B3B" w:rsidP="00AD008E" w:rsidRDefault="00F455EE">
      <w:pPr>
        <w:pStyle w:val="broodtekst"/>
      </w:pPr>
      <w:r>
        <w:t>Ik moge U, mede namens</w:t>
      </w:r>
      <w:r w:rsidR="00AD008E">
        <w:t xml:space="preserve"> </w:t>
      </w:r>
      <w:r>
        <w:t>mijn ambtgenoot van</w:t>
      </w:r>
      <w:r w:rsidR="00AD008E">
        <w:t xml:space="preserve"> Onderwijs, Cultuur en Wetenschap</w:t>
      </w:r>
      <w:r>
        <w:t xml:space="preserve">, verzoeken het hierbij gevoegde voorstel van wet en de </w:t>
      </w:r>
      <w:r w:rsidR="00AD008E">
        <w:t xml:space="preserve">gewijzigde </w:t>
      </w:r>
      <w:r>
        <w:t>memorie van toelichting aan de Tweede Kamer der Staten-Generaal te zenden.</w:t>
      </w:r>
    </w:p>
    <w:p w:rsidR="00F455EE" w:rsidP="00F455EE" w:rsidRDefault="00F455EE">
      <w:pPr>
        <w:pStyle w:val="broodtekst"/>
      </w:pPr>
      <w:bookmarkStart w:name="ondertekening" w:id="7"/>
      <w:bookmarkStart w:name="ondertekening_bk" w:id="8"/>
      <w:bookmarkEnd w:id="7"/>
    </w:p>
    <w:p w:rsidR="00AD008E" w:rsidP="00F455EE" w:rsidRDefault="00AD008E">
      <w:pPr>
        <w:pStyle w:val="broodtekst"/>
      </w:pPr>
    </w:p>
    <w:p w:rsidR="00AD008E" w:rsidP="00F455EE" w:rsidRDefault="00AD008E">
      <w:pPr>
        <w:pStyle w:val="broodtekst"/>
      </w:pPr>
    </w:p>
    <w:p w:rsidR="00F455EE" w:rsidP="00F455EE" w:rsidRDefault="00F455EE">
      <w:pPr>
        <w:pStyle w:val="broodtekst"/>
      </w:pPr>
      <w:r>
        <w:t>De Minister van Veiligheid en Justitie</w:t>
      </w:r>
      <w:r w:rsidR="00AD008E">
        <w:t>,</w:t>
      </w:r>
    </w:p>
    <w:p w:rsidR="00AD008E" w:rsidP="00F455EE" w:rsidRDefault="00AD008E">
      <w:pPr>
        <w:pStyle w:val="broodtekst"/>
      </w:pPr>
    </w:p>
    <w:p w:rsidR="00AD008E" w:rsidP="00F455EE" w:rsidRDefault="00AD008E">
      <w:pPr>
        <w:pStyle w:val="broodtekst"/>
      </w:pPr>
    </w:p>
    <w:p w:rsidR="00AD008E" w:rsidP="00F455EE" w:rsidRDefault="00AD008E">
      <w:pPr>
        <w:pStyle w:val="broodtekst"/>
      </w:pPr>
    </w:p>
    <w:p w:rsidR="00AD008E" w:rsidP="00F455EE" w:rsidRDefault="00AD008E">
      <w:pPr>
        <w:pStyle w:val="broodtekst"/>
      </w:pPr>
    </w:p>
    <w:p w:rsidR="00AD008E" w:rsidP="00F455EE" w:rsidRDefault="00AD008E">
      <w:pPr>
        <w:pStyle w:val="broodtekst"/>
      </w:pPr>
    </w:p>
    <w:p w:rsidR="00AD008E" w:rsidP="00F455EE" w:rsidRDefault="00AD008E">
      <w:pPr>
        <w:pStyle w:val="broodtekst"/>
      </w:pPr>
    </w:p>
    <w:p w:rsidR="00AD008E" w:rsidP="00F455EE" w:rsidRDefault="00AD008E">
      <w:pPr>
        <w:pStyle w:val="broodtekst"/>
      </w:pPr>
      <w:r>
        <w:t>G.A. van der Steur</w:t>
      </w:r>
    </w:p>
    <w:bookmarkEnd w:id="8"/>
    <w:p w:rsidR="00757B3B" w:rsidP="00F455EE" w:rsidRDefault="00272DF8">
      <w:pPr>
        <w:pStyle w:val="broodtekst"/>
      </w:pPr>
      <w:r>
        <w:fldChar w:fldCharType="begin"/>
      </w:r>
      <w:r w:rsidR="0002797B">
        <w:instrText xml:space="preserve"> DOCPROPERTY ondertekening </w:instrText>
      </w:r>
      <w:r>
        <w:fldChar w:fldCharType="end"/>
      </w:r>
    </w:p>
    <w:sectPr w:rsidR="00757B3B" w:rsidSect="009467A5">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FE2" w:rsidRDefault="00940FE2">
      <w:r>
        <w:separator/>
      </w:r>
    </w:p>
  </w:endnote>
  <w:endnote w:type="continuationSeparator" w:id="0">
    <w:p w:rsidR="00940FE2" w:rsidRDefault="0094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A5" w:rsidRDefault="009467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rPr>
              <w:rStyle w:val="Huisstijl-GegevenCharChar"/>
            </w:rPr>
          </w:pP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9467A5">
            <w:rPr>
              <w:rStyle w:val="Huisstijl-GegevenCharChar"/>
            </w:rPr>
            <w:t>Pagina</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PAGE   \* MERGEFORMAT </w:instrText>
          </w:r>
          <w:r>
            <w:rPr>
              <w:rStyle w:val="Huisstijl-GegevenCharChar"/>
            </w:rPr>
            <w:fldChar w:fldCharType="separate"/>
          </w:r>
          <w:r w:rsidR="00F455EE">
            <w:rPr>
              <w:rStyle w:val="Huisstijl-GegevenCharChar"/>
            </w:rPr>
            <w:t>1</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9467A5">
            <w:rPr>
              <w:rStyle w:val="Huisstijl-GegevenCharChar"/>
            </w:rPr>
            <w:t>van</w:t>
          </w:r>
          <w:r>
            <w:rPr>
              <w:rStyle w:val="Huisstijl-GegevenCharChar"/>
            </w:rPr>
            <w:fldChar w:fldCharType="end"/>
          </w:r>
          <w:r w:rsidR="009E0428">
            <w:t xml:space="preserve"> </w:t>
          </w:r>
          <w:r w:rsidR="0080053F">
            <w:fldChar w:fldCharType="begin"/>
          </w:r>
          <w:r w:rsidR="0080053F">
            <w:instrText xml:space="preserve"> SECTIONPAGES   \* MERGEFORMAT </w:instrText>
          </w:r>
          <w:r w:rsidR="0080053F">
            <w:fldChar w:fldCharType="separate"/>
          </w:r>
          <w:r w:rsidR="00F455EE">
            <w:t>1</w:t>
          </w:r>
          <w:r w:rsidR="0080053F">
            <w:fldChar w:fldCharType="end"/>
          </w:r>
        </w:p>
      </w:tc>
    </w:tr>
  </w:tbl>
  <w:p w:rsidR="009E0428" w:rsidRDefault="009E0428">
    <w:pPr>
      <w:pStyle w:val="Footer"/>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bookmarkStart w:id="5" w:name="bmVoettekst1"/>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pPr>
          <w:r>
            <w:rPr>
              <w:rStyle w:val="Huisstijl-GegevenCharChar"/>
            </w:rPr>
            <w:fldChar w:fldCharType="begin"/>
          </w:r>
          <w:r w:rsidR="009E0428">
            <w:rPr>
              <w:rStyle w:val="Huisstijl-GegevenCharChar"/>
            </w:rPr>
            <w:instrText xml:space="preserve"> if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80053F">
            <w:rPr>
              <w:rStyle w:val="Huisstijl-GegevenCharChar"/>
            </w:rPr>
            <w:instrText>1</w:instrText>
          </w:r>
          <w:r>
            <w:rPr>
              <w:rStyle w:val="Huisstijl-GegevenCharChar"/>
            </w:rPr>
            <w:fldChar w:fldCharType="end"/>
          </w:r>
          <w:r w:rsidR="009E0428">
            <w:rPr>
              <w:rStyle w:val="Huisstijl-GegevenCharChar"/>
            </w:rPr>
            <w:instrText xml:space="preserve"> = "1" "" "</w:instrText>
          </w: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9E0428">
            <w:rPr>
              <w:rStyle w:val="Huisstijl-GegevenCharChar"/>
            </w:rPr>
            <w:instrText>Pagina</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PAGE </w:instrText>
          </w:r>
          <w:r>
            <w:rPr>
              <w:rStyle w:val="Huisstijl-GegevenCharChar"/>
            </w:rPr>
            <w:fldChar w:fldCharType="separate"/>
          </w:r>
          <w:r w:rsidR="009E0428">
            <w:rPr>
              <w:rStyle w:val="Huisstijl-GegevenCharChar"/>
            </w:rPr>
            <w:instrText>1</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9E0428">
            <w:rPr>
              <w:rStyle w:val="Huisstijl-GegevenCharChar"/>
            </w:rPr>
            <w:instrText>van</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9E0428">
            <w:rPr>
              <w:rStyle w:val="Huisstijl-GegevenCharChar"/>
            </w:rPr>
            <w:instrText>2</w:instrText>
          </w:r>
          <w:r>
            <w:rPr>
              <w:rStyle w:val="Huisstijl-GegevenCharChar"/>
            </w:rPr>
            <w:fldChar w:fldCharType="end"/>
          </w:r>
          <w:r w:rsidR="009E0428">
            <w:rPr>
              <w:rStyle w:val="Huisstijl-GegevenCharChar"/>
            </w:rPr>
            <w:instrText>"</w:instrText>
          </w:r>
          <w:r>
            <w:rPr>
              <w:rStyle w:val="Huisstijl-GegevenCharChar"/>
            </w:rPr>
            <w:fldChar w:fldCharType="end"/>
          </w:r>
        </w:p>
        <w:p w:rsidR="009E0428" w:rsidRDefault="009E0428"/>
        <w:p w:rsidR="009E0428" w:rsidRDefault="009E0428">
          <w:pPr>
            <w:pStyle w:val="Huisstijl-Paginanummering"/>
          </w:pPr>
        </w:p>
      </w:tc>
    </w:tr>
    <w:bookmarkEnd w:id="5"/>
  </w:tbl>
  <w:p w:rsidR="009E0428" w:rsidRDefault="009E0428">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FE2" w:rsidRDefault="00940FE2">
      <w:r>
        <w:separator/>
      </w:r>
    </w:p>
  </w:footnote>
  <w:footnote w:type="continuationSeparator" w:id="0">
    <w:p w:rsidR="00940FE2" w:rsidRDefault="00940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A5" w:rsidRDefault="009467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CF3A9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42C9DC1A" wp14:editId="550DB420">
              <wp:simplePos x="0" y="0"/>
              <wp:positionH relativeFrom="page">
                <wp:posOffset>5854065</wp:posOffset>
              </wp:positionH>
              <wp:positionV relativeFrom="page">
                <wp:posOffset>1901190</wp:posOffset>
              </wp:positionV>
              <wp:extent cx="1492250" cy="7622540"/>
              <wp:effectExtent l="0" t="0" r="0" b="127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9467A5" w:rsidRDefault="00272DF8">
                                <w:pPr>
                                  <w:pStyle w:val="referentiegegevparagraaf"/>
                                  <w:rPr>
                                    <w:b/>
                                  </w:rPr>
                                </w:pPr>
                                <w:r>
                                  <w:rPr>
                                    <w:b/>
                                  </w:rPr>
                                  <w:fldChar w:fldCharType="begin"/>
                                </w:r>
                                <w:r w:rsidR="009E0428" w:rsidRPr="00D11E27">
                                  <w:rPr>
                                    <w:b/>
                                  </w:rPr>
                                  <w:instrText xml:space="preserve"> DOCPROPERTY directoraatvolg </w:instrText>
                                </w:r>
                                <w:r>
                                  <w:rPr>
                                    <w:b/>
                                  </w:rPr>
                                  <w:fldChar w:fldCharType="separate"/>
                                </w:r>
                                <w:r w:rsidR="009467A5">
                                  <w:rPr>
                                    <w:b/>
                                  </w:rPr>
                                  <w:t>Directie Wetgeving en Juridische Zaken</w:t>
                                </w:r>
                              </w:p>
                              <w:p w:rsidR="009467A5" w:rsidRDefault="00272DF8">
                                <w:pPr>
                                  <w:pStyle w:val="referentiegegevparagraaf"/>
                                  <w:rPr>
                                    <w:rStyle w:val="directieregel"/>
                                  </w:rPr>
                                </w:pPr>
                                <w:r>
                                  <w:rPr>
                                    <w:b/>
                                  </w:rPr>
                                  <w:fldChar w:fldCharType="end"/>
                                </w:r>
                                <w:r>
                                  <w:fldChar w:fldCharType="begin"/>
                                </w:r>
                                <w:r w:rsidR="009E0428" w:rsidRPr="00D11E27">
                                  <w:instrText xml:space="preserve"> DOCPROPERTY directoraatnaamvolg </w:instrText>
                                </w:r>
                                <w:r>
                                  <w:fldChar w:fldCharType="end"/>
                                </w:r>
                                <w:r>
                                  <w:fldChar w:fldCharType="begin"/>
                                </w:r>
                                <w:r w:rsidR="00C73504">
                                  <w:instrText xml:space="preserve"> DOCPROPERTY onderdeelvolg </w:instrText>
                                </w:r>
                                <w:r>
                                  <w:fldChar w:fldCharType="separate"/>
                                </w:r>
                                <w:r w:rsidR="009467A5">
                                  <w:t>sector privaatrecht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9467A5">
                                  <w:rPr>
                                    <w:rStyle w:val="directieregel"/>
                                  </w:rPr>
                                  <w:t> </w:t>
                                </w:r>
                              </w:p>
                              <w:p w:rsidR="009E0428" w:rsidRPr="00D11E27"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9467A5">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9467A5">
                                  <w:t>3 maart 2016</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separate"/>
                                </w:r>
                                <w:r w:rsidR="009467A5">
                                  <w:t>Ons kenmerk</w: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9467A5">
                                  <w:t>741578</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0O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Cdw7Q62AgAA&#10;uw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9467A5" w:rsidRDefault="00272DF8">
                          <w:pPr>
                            <w:pStyle w:val="referentiegegevparagraaf"/>
                            <w:rPr>
                              <w:b/>
                            </w:rPr>
                          </w:pPr>
                          <w:r>
                            <w:rPr>
                              <w:b/>
                            </w:rPr>
                            <w:fldChar w:fldCharType="begin"/>
                          </w:r>
                          <w:r w:rsidR="009E0428" w:rsidRPr="00D11E27">
                            <w:rPr>
                              <w:b/>
                            </w:rPr>
                            <w:instrText xml:space="preserve"> DOCPROPERTY directoraatvolg </w:instrText>
                          </w:r>
                          <w:r>
                            <w:rPr>
                              <w:b/>
                            </w:rPr>
                            <w:fldChar w:fldCharType="separate"/>
                          </w:r>
                          <w:r w:rsidR="009467A5">
                            <w:rPr>
                              <w:b/>
                            </w:rPr>
                            <w:t>Directie Wetgeving en Juridische Zaken</w:t>
                          </w:r>
                        </w:p>
                        <w:p w:rsidR="009467A5" w:rsidRDefault="00272DF8">
                          <w:pPr>
                            <w:pStyle w:val="referentiegegevparagraaf"/>
                            <w:rPr>
                              <w:rStyle w:val="directieregel"/>
                            </w:rPr>
                          </w:pPr>
                          <w:r>
                            <w:rPr>
                              <w:b/>
                            </w:rPr>
                            <w:fldChar w:fldCharType="end"/>
                          </w:r>
                          <w:r>
                            <w:fldChar w:fldCharType="begin"/>
                          </w:r>
                          <w:r w:rsidR="009E0428" w:rsidRPr="00D11E27">
                            <w:instrText xml:space="preserve"> DOCPROPERTY directoraatnaamvolg </w:instrText>
                          </w:r>
                          <w:r>
                            <w:fldChar w:fldCharType="end"/>
                          </w:r>
                          <w:r>
                            <w:fldChar w:fldCharType="begin"/>
                          </w:r>
                          <w:r w:rsidR="00C73504">
                            <w:instrText xml:space="preserve"> DOCPROPERTY onderdeelvolg </w:instrText>
                          </w:r>
                          <w:r>
                            <w:fldChar w:fldCharType="separate"/>
                          </w:r>
                          <w:r w:rsidR="009467A5">
                            <w:t>sector privaatrecht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9467A5">
                            <w:rPr>
                              <w:rStyle w:val="directieregel"/>
                            </w:rPr>
                            <w:t> </w:t>
                          </w:r>
                        </w:p>
                        <w:p w:rsidR="009E0428" w:rsidRPr="00D11E27"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9467A5">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9467A5">
                            <w:t>3 maart 2016</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separate"/>
                          </w:r>
                          <w:r w:rsidR="009467A5">
                            <w:t>Ons kenmerk</w: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9467A5">
                            <w:t>741578</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09C411EF" wp14:editId="41F0BD4A">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" stroked="f" strokecolor="fuchsia">
              <v:textbox inset="0,0,0,0">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9E0428">
      <w:trPr>
        <w:trHeight w:hRule="exact" w:val="142"/>
      </w:trPr>
      <w:tc>
        <w:tcPr>
          <w:tcW w:w="7498" w:type="dxa"/>
        </w:tcPr>
        <w:p w:rsidR="009E0428" w:rsidRDefault="009E0428">
          <w:pPr>
            <w:pStyle w:val="Huisstijl-Rubricering"/>
          </w:pPr>
        </w:p>
      </w:tc>
    </w:tr>
  </w:tbl>
  <w:p w:rsidR="009E0428" w:rsidRDefault="00272DF8">
    <w:pPr>
      <w:pStyle w:val="Header"/>
      <w:tabs>
        <w:tab w:val="clear" w:pos="4536"/>
        <w:tab w:val="clear" w:pos="9072"/>
      </w:tabs>
      <w:spacing w:line="242" w:lineRule="exact"/>
    </w:pPr>
    <w:r>
      <w:fldChar w:fldCharType="begin"/>
    </w:r>
    <w:r w:rsidR="009E0428">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9E0428">
    <w:pPr>
      <w:pStyle w:val="Header"/>
      <w:spacing w:line="14" w:lineRule="exact"/>
    </w:pPr>
    <w:r>
      <w:rPr>
        <w:noProof/>
        <w:sz w:val="20"/>
      </w:rPr>
      <w:drawing>
        <wp:anchor distT="0" distB="0" distL="114300" distR="114300" simplePos="0" relativeHeight="251658752" behindDoc="1" locked="1" layoutInCell="1" allowOverlap="1" wp14:anchorId="4B9A93F4" wp14:editId="042AC9D7">
          <wp:simplePos x="0" y="0"/>
          <wp:positionH relativeFrom="page">
            <wp:posOffset>3546475</wp:posOffset>
          </wp:positionH>
          <wp:positionV relativeFrom="page">
            <wp:posOffset>-71755</wp:posOffset>
          </wp:positionV>
          <wp:extent cx="466725" cy="1409700"/>
          <wp:effectExtent l="0" t="0" r="0"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p>
  <w:p w:rsidR="009E0428" w:rsidRDefault="009E0428">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A4120A4"/>
    <w:multiLevelType w:val="hybridMultilevel"/>
    <w:tmpl w:val="E13A1C92"/>
    <w:lvl w:ilvl="0" w:tplc="8E2EE5EE">
      <w:start w:val="1"/>
      <w:numFmt w:val="bullet"/>
      <w:pStyle w:val="ListBullet"/>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nsid w:val="1E555FEF"/>
    <w:multiLevelType w:val="hybridMultilevel"/>
    <w:tmpl w:val="8E5CCDB6"/>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nsid w:val="24546987"/>
    <w:multiLevelType w:val="multilevel"/>
    <w:tmpl w:val="0486E16A"/>
    <w:numStyleLink w:val="list-bolletjes"/>
  </w:abstractNum>
  <w:abstractNum w:abstractNumId="8">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nsid w:val="3CFA7AB2"/>
    <w:multiLevelType w:val="multilevel"/>
    <w:tmpl w:val="565CA006"/>
    <w:numStyleLink w:val="list-streepjes"/>
  </w:abstractNum>
  <w:abstractNum w:abstractNumId="10">
    <w:nsid w:val="3F2C4A26"/>
    <w:multiLevelType w:val="multilevel"/>
    <w:tmpl w:val="712C2E72"/>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4">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5">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65A77F19"/>
    <w:multiLevelType w:val="multilevel"/>
    <w:tmpl w:val="2AECF202"/>
    <w:numStyleLink w:val="list-vinkaan"/>
  </w:abstractNum>
  <w:abstractNum w:abstractNumId="17">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nsid w:val="7338741E"/>
    <w:multiLevelType w:val="multilevel"/>
    <w:tmpl w:val="C340002C"/>
    <w:numStyleLink w:val="list-vinkuit"/>
  </w:abstractNum>
  <w:abstractNum w:abstractNumId="19">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
  </w:num>
  <w:num w:numId="2">
    <w:abstractNumId w:val="5"/>
  </w:num>
  <w:num w:numId="3">
    <w:abstractNumId w:val="10"/>
  </w:num>
  <w:num w:numId="4">
    <w:abstractNumId w:val="10"/>
  </w:num>
  <w:num w:numId="5">
    <w:abstractNumId w:val="10"/>
  </w:num>
  <w:num w:numId="6">
    <w:abstractNumId w:val="8"/>
  </w:num>
  <w:num w:numId="7">
    <w:abstractNumId w:val="14"/>
  </w:num>
  <w:num w:numId="8">
    <w:abstractNumId w:val="13"/>
  </w:num>
  <w:num w:numId="9">
    <w:abstractNumId w:val="15"/>
  </w:num>
  <w:num w:numId="10">
    <w:abstractNumId w:val="2"/>
  </w:num>
  <w:num w:numId="11">
    <w:abstractNumId w:val="19"/>
  </w:num>
  <w:num w:numId="12">
    <w:abstractNumId w:val="8"/>
  </w:num>
  <w:num w:numId="13">
    <w:abstractNumId w:val="14"/>
  </w:num>
  <w:num w:numId="14">
    <w:abstractNumId w:val="19"/>
  </w:num>
  <w:num w:numId="15">
    <w:abstractNumId w:val="13"/>
  </w:num>
  <w:num w:numId="16">
    <w:abstractNumId w:val="15"/>
  </w:num>
  <w:num w:numId="17">
    <w:abstractNumId w:val="2"/>
  </w:num>
  <w:num w:numId="18">
    <w:abstractNumId w:val="6"/>
  </w:num>
  <w:num w:numId="19">
    <w:abstractNumId w:val="6"/>
  </w:num>
  <w:num w:numId="20">
    <w:abstractNumId w:val="6"/>
  </w:num>
  <w:num w:numId="21">
    <w:abstractNumId w:val="12"/>
  </w:num>
  <w:num w:numId="22">
    <w:abstractNumId w:val="17"/>
  </w:num>
  <w:num w:numId="23">
    <w:abstractNumId w:val="6"/>
  </w:num>
  <w:num w:numId="24">
    <w:abstractNumId w:val="3"/>
  </w:num>
  <w:num w:numId="25">
    <w:abstractNumId w:val="4"/>
  </w:num>
  <w:num w:numId="26">
    <w:abstractNumId w:val="0"/>
  </w:num>
  <w:num w:numId="27">
    <w:abstractNumId w:val="11"/>
  </w:num>
  <w:num w:numId="28">
    <w:abstractNumId w:val="7"/>
  </w:num>
  <w:num w:numId="29">
    <w:abstractNumId w:val="17"/>
  </w:num>
  <w:num w:numId="30">
    <w:abstractNumId w:val="3"/>
  </w:num>
  <w:num w:numId="31">
    <w:abstractNumId w:val="9"/>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SortMethod w:val="0000"/>
  <w:defaultTabStop w:val="227"/>
  <w:hyphenationZone w:val="425"/>
  <w:characterSpacingControl w:val="doNotCompress"/>
  <w:hdrShapeDefaults>
    <o:shapedefaults v:ext="edit" spidmax="6145"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2010.xml&quot; country-code=&quot;31&quot; target=&quot;Microsoft Word&quot; target-version=&quot;14.0&quot; target-build=&quot;14.0.7162&quot; engine-version=&quot;3.4.8&quot; lastuser-initials=&quot;L.D.V.M.&quot; lastuser-name=&quot;Kompier L.D.V.M. mw. mr. - BD/DWJZ/PR&quot; existing=&quot;%5C%5CGDIOSV001%5CDigiJust_02%24%5CEZCHECK%5CLKOMPIER%5C%7B35BCFA1D-7104-4507-B8EA-8A41EA2554D3%7D%5CAan_de_Koning_-_Nader_rapport_inzake_het_voorstel_van_wet_tot_wijziging_van_boek_2_van_het_Burgerlijk_Wetboek_in_verband_met.docx#Document&quot;&gt;&lt;aandekoning template=&quot;aandekoning-2010.dotm&quot; id=&quot;dd9d3874abbd4b30ab4861afa4a46d35&quot; version=&quot;1.0&quot; lcid=&quot;1043&quot; doctype=&quot;&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1&quot; formatted-value=&quot;Kompier&quot;&gt;&lt;afzender taal=&quot;1043&quot; aanhef=&quot;1&quot; groetregel=&quot;1&quot; name=&quot;Kompier&quot; country-id=&quot;NLD&quot; country-code=&quot;31&quot; naam=&quot;Laura Kompier&quot; organisatie=&quot;176&quot; onderdeel=&quot;sector privaatrecht&quot; functie=&quot;wetgevingsjurist&quot; mobiel=&quot;06 5287 7185&quot; email=&quot;l.kompier@minvenj.nl&quot;/&gt;_x000d__x000a__x0009__x0009_&lt;/behandelddoor-item&gt;&lt;organisatie-item value=&quot;176&quot; formatted-value=&quot;DWJZ&quot;&gt;&lt;organisatie zoekveld=&quot;DWJZ&quot; facebook=&quot;&quot; linkedin=&quot;&quot; twitter=&quot;&quot; youtube=&quot;&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 value=&quot;710377&quot; formatted-value=&quot;Zaak W15.149 Verlenging wettelijk streefcijfer evenwichtige verdeling van d (710377)&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10 ObjectAddress=(classId=Overige&amp;amp;objectId={8C7652F7-041D-45B3-8269-C00B8935329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 ObjectAddress=(classId=Overige&amp;amp;objectId={A97943C3-02B3-4D73-9944-3123841A43F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1 ObjectAddress=(classId=Overige&amp;amp;objectId={A3ADC73E-5750-4A9D-B334-160779E278C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3 ObjectAddress=(classId=Overige&amp;amp;objectId={E9BB54F9-2F9E-4C40-AC7C-F44132D37B2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2 ObjectAddress=(classId=Post&amp;amp;objectId={0F773CB4-5B2C-4A77-9795-3BBED7A0A2F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 ObjectAddress=(classId=Overige&amp;amp;objectId={32DEDB8D-8EEB-4789-BE30-268557C5168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DEA789B1-9204-4E86-818D-1DDB5B18FA0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01 ObjectAddress=(classId=Nota&amp;amp;objectId={3E7CB1D1-8D08-40C7-A705-DA707313968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Overige&amp;amp;objectId={64DF744D-0C53-4572-96FB-E3E49E88C1F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Brief&amp;amp;objectId={2148A599-4256-4106-A4C4-845F8BDE871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2 ObjectAddress=(classId=Oplegnota&amp;amp;objectId={C594A0F8-604B-46BE-A5DB-A84AAF0FFED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Overige&amp;amp;objectId={D66E07DF-B3D3-478D-BDD9-D8ED5703A1A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6 ObjectAddress=(classId=Overige&amp;amp;objectId={B7C195F7-9381-47F4-A84A-A419442D11C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BF183682-7E21-4C4F-8D36-7CA09CEEF3F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8 ObjectAddress=(classId=Overige&amp;amp;objectId={8A62EB74-661F-4E98-A89E-E6CF56F91A7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4 ObjectAddress=(classId=Overige&amp;amp;objectId={76B8259B-1A35-4E2C-A0FB-91EDC779589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9 ObjectAddress=(classId=Overige&amp;amp;objectId={92C65083-54C2-4BA1-AC6A-334B8566CBD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Overige&amp;amp;objectId={9913FE68-B8DB-412C-A11E-A5DF3B67B83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Memo&amp;amp;objectId={EBFCB5F2-AC60-472E-8D3E-A26A4444EA5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Memo&amp;amp;objectId={6C5F690B-8551-4529-9581-766E3F76A31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Overige&amp;amp;objectId={A35D2556-025E-485C-AA94-503E44C45BA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Post&amp;amp;objectId={B3E82356-85CE-4698-97EC-A2B01363B543}&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hu Feb 11 10:53:16 CET 2016&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5D580066-6E03-423B-95B2-DC8310CFA822}&quot; parent=&quot; Class=com.filenet.apiimpl.core.FolderImpl AccessAllowed=999415 RecursionLevel=0 UpdateSequenceNumber=0 ObjectAddress=(classId=Dossier&amp;amp;objectId={E07F9C01-B075-46BC-849A-068D93C8E601}&amp;amp;objectStore={FE714938-E0C6-4C99-9E97-400807DA3732}) Connection=( Class=com.filenet.apiimpl.core.ConnectionImpl URI=jnp://ce.digijust.minvenj.nl:1099/FileNet/Engine Parameters={}) SuperClasses=[Folder] PendingActions=null&quot; z_zaakorganisatieonderdeel=&quot;3 DWJZ-PR&quot; z_zaakopmerkingen00=&quot;Overdragen zaak, Zaak aangemaakt nav startnotitie&quot; z_zaakopmerkingen01=&quot;Overdragen zaak geaccepteerd, &quot; z_zaakopmerkingen02=&quot;Overdragen zaak geaccepteerd, &quot; z_zaakopmerkingen03=&quot;Overdragen zaak geaccepteerd, &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Dec 01 14:55:05 CET 2015&quot; permissions=&quot; Class=com.filenet.apiimpl.core.SubListImpl IsDirty=false IsReadOnly=false CurrentList=[ Class=com.filenet.apiimpl.core.AccessPermissionImpl AccessAllowed=null RecursionLevel=0 UpdateSequenceNumber=null ObjectAddress=( com.filenet.apiimpl.core.DependentIdentity@3964420d Parent=(classId=Overig&amp;amp;objectId={A72D0827-D33A-47D3-B388-77429F2C3CAE}&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9644232 Parent=(classId=Overig&amp;amp;objectId={A72D0827-D33A-47D3-B388-77429F2C3CAE}&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9644257 Parent=(classId=Overig&amp;amp;objectId={A72D0827-D33A-47D3-B388-77429F2C3CAE}&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3964420d Parent=(classId=Overig&amp;amp;objectId={A72D0827-D33A-47D3-B388-77429F2C3CAE}&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9644232 Parent=(classId=Overig&amp;amp;objectId={A72D0827-D33A-47D3-B388-77429F2C3CAE}&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9644257 Parent=(classId=Overig&amp;amp;objectId={A72D0827-D33A-47D3-B388-77429F2C3CAE}&amp;amp;objectStore={FE714938-E0C6-4C99-9E97-400807DA3732}) Index=2 PropertyName=Permissions IsNew=false) Connection=( Class=com.filenet.apiimpl.core.ConnectionImpl URI=jnp://ce.digijust.minvenj.nl:1099/FileNet/Engine Parameters={}) SuperClasses=[null] PendingActions=null]&quot; z_zaakonderwerp=&quot;W15.149 Verlenging wettelijk streefcijfer evenwichtige verdeling van d&quot; z_gewenstdossier=&quot;Overig 2015&quot; z_behandelaarzaak=&quot;LKOMPIER&quot; id=&quot;{A72D0827-D33A-47D3-B388-77429F2C3CAE}&quot; foldername=&quot;Zaak W15.149 Verlenging wettelijk streefcijfer evenwichtige verdeling van d (710377)&quot; z_isgeadresseerd=&quot;false&quot; z_zaaktitel=&quot;Zaak W15.149 Verlenging wettelijk streefcijfer evenwichtige verdeling van d (710377)&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710377&quot; lastmodifier=&quot;DBOB-Filenetservice&quot; this=&quot; Class=com.filenet.apiimpl.core.FolderImpl AccessAllowed=999415 RecursionLevel=0 UpdateSequenceNumber=47 ObjectAddress=(classId=Overig&amp;amp;objectId={A72D0827-D33A-47D3-B388-77429F2C3CAE}&amp;amp;objectStore={FE714938-E0C6-4C99-9E97-400807DA3732}) Connection=( Class=com.filenet.apiimpl.core.ConnectionImpl URI=jnp://ce.digijust.minvenj.nl:1099/FileNet/Engine Parameters={}) SuperClasses=[Zaak,Folder] PendingActions=null&quot; z_zaakomschrijving=&quot;Wijziging van boek 2 van het Burgerlijk Wetboek in verband met het verlengen van de gelding van het streefcijfer voor een evenwichtige verdeling van de zetels van het bestuur en de raad van commissarissen van grote naamloze en besloten vennootschappe&quot; z_startdatum=&quot;Tue Dec 01 14:54:18 CET 2015&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3CD7E1B7-7CC2-4451-A043-EBFB5B036993}&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F8919DB-D3E9-4701-9F87-8C7E7330D7D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2CD8D51-B66B-4AEF-BBCC-114618E34AF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080A6E2-3393-4BBD-A8E5-D3189E977A5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85A49B7-B592-4200-AFF2-52C2EDF16D8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F462338-4DCB-4524-91AE-B165F372A01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4BDF89F-A27B-4C10-859A-39F2281F996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903E08A-1F1A-41FB-82B3-CB0EF315F92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867E5F1-5A94-4BE2-89BE-DB0D21AFC41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B293A68-FC2B-4047-B884-4BB683358CE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F430451-A22F-4CFB-A3BF-22E17B78FB8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653D4B3-6045-4161-8AD5-0971C0667BF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F92A4024-C2C9-4354-B650-60247F27153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6A532E5-6CE1-457E-8F86-4B99DE145D1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75E4BB6-933F-4BB0-AFE7-69965DFC9E5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027B856-BE78-4C7A-A87D-3B50E4A46BC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9C23A7C-97F0-49DF-926B-FE9662BBD59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F0C3218-FE8C-4986-9A25-90809D03CA5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0981C9C-EB68-4694-9D34-A6668DD6752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6864690-CD03-47A2-9C98-0C2E5676FC8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2E54B96-76F6-4CA1-BB9B-30F6CFE2BE7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ADD9E2C-874D-414F-A163-5B3B9E00DD5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8AB714F-5361-4E40-B035-89BA7E04303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3BAD3B9-05BB-44A6-BC87-5E4B7BBD76D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09458CF-F70B-47E1-B6B7-B5A95B20B18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8DA2A2A-E290-4364-A3D9-18CB42F4C3D0}&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E681923-9E19-4FB5-8426-6E15881A833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5A40382-157A-4F7E-9048-293A4DDD546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4A1FE8C-A886-4340-BE0B-3556EB011200}&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DC29F3C-F325-4A41-A9A3-65A0C48FD23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7114634-9328-4AA3-8AC4-268DF8CACF1C}&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CFAA75FE-D135-4FAC-8DDE-948ADF48FDCD}&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ASTOLK&quot; pathname=&quot;/Dossiers/03.1 Opstellen wet- en regelgeving/Zaak W15.149 Verlenging wettelijk streefcijfer evenwichtige verdeling van d (710377)&quot; name=&quot;Zaak W15.149 Verlenging wettelijk streefcijfer evenwichtige verdeling van d (710377)&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74611DA4-F7FC-4015-8659-A3997D3F586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5D6F376-683E-4094-9194-34E9328B94E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1D21A13-26C6-4F42-818E-6AEC4F910C8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2E08402-F014-48EE-8059-8FC8BBAEB26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BFAFAB2-D170-4794-877B-49EB0C1B9E9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5094FBE-9CA7-4108-A089-92F92EE5097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B01FE09-0AA4-4316-BD4D-8C19552CAB2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787A9BD-B200-4069-BCC2-901B1E02487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D151EE5-59FE-4398-AAF7-5BCB32C76D9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E0488E8-6A1B-4FFA-B379-0A3942530A4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B3EFAB4-9171-45CF-B139-EE12F380694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500BAA8-2A17-4EE1-BC6E-86EDB22B0C0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FEC1FB1-08B9-4FB2-9B20-E17D59E12C6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949B1F0-0685-4971-8668-C3C399F5849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5F3B26D-8A0A-4108-B55D-BA5F3F62A3B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59B13E1-EC94-4A12-995E-FD3DE8328C2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2267364-05E2-4181-B7E7-B86DCFD61E0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2B1098F-6726-4BCB-BA1D-062B46D577E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2B5B94F-8A1B-4353-B9D4-287254C5DFD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2357B6B-052B-465C-81AB-F3EB5B27B75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CD7A885-9E5C-4B0C-9ECA-08C4D95491B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0C78F36-C85C-4C15-B98C-9D09B8AF7319}&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minjuslint formatted-value=&quot;&quot;/&gt;&lt;chklogo value=&quot;0&quot;/&gt;&lt;documentsubtype formatted-value=&quot;Overige&quot; dms=&quot;C_Documentsubtype&quot;/&gt;&lt;documenttitel formatted-value=&quot;Aan de Koning - Nader rapport inzake het voorstel van wet tot wijziging van boek 2 van het Burgerlijk Wetboek in verband met&quot; dms=&quot;Documenttitle&quot;/&gt;&lt;heropend value=&quot;false&quot; dms=&quot;C_Heropend&quot;/&gt;&lt;vorm value=&quot;Digitaal&quot; dms=&quot;C_Vorm&quot;/&gt;&lt;ZaakLocatie value=&quot;/Dossiers/03.1 Opstellen wet- en regelgeving/Zaak W15.149 Verlenging wettelijk streefcijfer evenwichtige verdeling van d (710377)&quot; formatted-value=&quot;/Dossiers/03.1 Opstellen wet- en regelgeving/Zaak W15.149 Verlenging wettelijk streefcijfer evenwichtige verdeling van d (710377)&quot; dms=&quot;ZaakLocatie&quot;/&gt;&lt;zaakkenmerk value=&quot;710377&quot; formatted-value=&quot;710377&quot; dms=&quot;Z_Zaakkenmerk&quot;/&gt;&lt;zaaktitel value=&quot;Zaak W15.149 Verlenging wettelijk streefcijfer evenwichtige verdeling van d (710377)&quot; formatted-value=&quot;Zaak W15.149 Verlenging wettelijk streefcijfer evenwichtige verdeling van d (710377)&quot;/&gt;&lt;drager formatted-value=&quot;Document&quot; dms=&quot;C_Drager&quot;/&gt;&lt;documentclass value=&quot;Overige&quot; formatted-value=&quot;Overige&quot; dms=&quot;documentclass&quot;/&gt;&lt;adres dms=&quot;C_Adres&quot;/&gt;&lt;geadresseerde dms=&quot;C_Geadresseerde&quot;/&gt;&lt;land dms=&quot;C_Land&quot;/&gt;&lt;postcode dms=&quot;C_Postcode&quot;/&gt;&lt;woonplaats dms=&quot;C_Woonplaats&quot;/&gt;&lt;documentdatum dms=&quot;C_Documentdatum&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 5287 7185&quot; formatted-value=&quot;06 528 771 85&quot;&gt;&lt;phonenumber country-code=&quot;31&quot; number=&quot;06 5287 7185&quot;/&gt;&lt;/mobiel&gt;&lt;chk_infonummer/&gt;&lt;infonummer value=&quot;&quot; formatted-value=&quot;&quot;&gt;&lt;phonenumber country-code=&quot;31&quot; number=&quot;&quot;/&gt;&lt;/infonummer&gt;&lt;emailorganisatie value=&quot;&quot; formatted-value=&quot;&quot;/&gt;&lt;contactpersoon formatted-value=&quot;Laura Kompier&quot;/&gt;&lt;email formatted-value=&quot;l.kompier@minvenj.nl&quot;/&gt;&lt;functie formatted-value=&quot;&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 dms=&quot;C_Documentorganisatieonderdeel&quot;/&gt;&lt;onderdeelvolg formatted-value=&quot;sector privaatrecht&quot;/&gt;&lt;directieregel formatted-value=&quot; \n&quot;/&gt;&lt;datum value=&quot;2016-03-03T11:55:20&quot; formatted-value=&quot;3 maart 2016&quot; dms=&quot;C_Documentdatum&quot;/&gt;&lt;onderwerp value=&quot;Nader rapport inzake het voorstel van wet tot wijziging van boek 2 van het Burgerlijk Wetboek in verband met&quot; formatted-value=&quot;Nader rapport inzake het voorstel van wet tot wijziging van boek 2 van het Burgerlijk Wetboek in verband met&quot; format-disabled=&quot;true&quot; dms=&quot;C_Documentomschrijving&quot;/&gt;&lt;registratienr/&gt;&lt;onskenmerk dms=&quot;C_Documentkenmerk&quot; value=&quot;741578&quot; formatted-value=&quot;741578&quot;/&gt;&lt;rubricering formatted-value=&quot;&quot;/&gt;&lt;rubriceringvolg formatted-value=&quot;&quot;/&gt;&lt;digijust value=&quot;1&quot; formatted-value=&quot;1&quot;/&gt;&lt;chkcontact value=&quot;0&quot; formatted-value=&quot;0&quot; format-disabled=&quot;true&quot;/&gt;&lt;radtelefoon value=&quot;1&quot;/&gt;&lt;titel/&gt;&lt;rubriek value=&quot;1&quot; formatted-value=&quot; &quot;/&gt;&lt;merking value=&quot;1&quot; formatted-value=&quot; &quot;/&gt;&lt;lsttaal/&gt;&lt;docstatus value=&quot;Informeel concept&quot; formatted-value=&quot;Informeel concept&quot; dms=&quot;C_Documentversiestatus&quot;/&gt;&lt;documenttype value=&quot;Uitgaand&quot; formatted-value=&quot;Uitgaand&quot; dms=&quot;C_Documenttype&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Ons kenmerk&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 w:name="DMS_DocumentID" w:val="741578"/>
  </w:docVars>
  <w:rsids>
    <w:rsidRoot w:val="00940FE2"/>
    <w:rsid w:val="0002797B"/>
    <w:rsid w:val="00030BBC"/>
    <w:rsid w:val="000B35CE"/>
    <w:rsid w:val="00141EB0"/>
    <w:rsid w:val="00272DF8"/>
    <w:rsid w:val="004E058E"/>
    <w:rsid w:val="00582EE3"/>
    <w:rsid w:val="005E34E5"/>
    <w:rsid w:val="006074AF"/>
    <w:rsid w:val="0062296C"/>
    <w:rsid w:val="006E1440"/>
    <w:rsid w:val="00757B3B"/>
    <w:rsid w:val="007608FD"/>
    <w:rsid w:val="007B3912"/>
    <w:rsid w:val="0080053F"/>
    <w:rsid w:val="00940FE2"/>
    <w:rsid w:val="009467A5"/>
    <w:rsid w:val="009E0428"/>
    <w:rsid w:val="00A65933"/>
    <w:rsid w:val="00AD008E"/>
    <w:rsid w:val="00BE1C1F"/>
    <w:rsid w:val="00C73504"/>
    <w:rsid w:val="00CF3A93"/>
    <w:rsid w:val="00D11E27"/>
    <w:rsid w:val="00EE473A"/>
    <w:rsid w:val="00F455EE"/>
    <w:rsid w:val="00F5487D"/>
    <w:rsid w:val="00FD1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65933"/>
    <w:pPr>
      <w:spacing w:line="240" w:lineRule="atLeast"/>
    </w:pPr>
    <w:rPr>
      <w:rFonts w:ascii="Verdana" w:hAnsi="Verdana"/>
      <w:sz w:val="18"/>
      <w:szCs w:val="24"/>
      <w:lang w:val="nl-NL" w:eastAsia="nl-NL"/>
    </w:rPr>
  </w:style>
  <w:style w:type="paragraph" w:styleId="Heading1">
    <w:name w:val="heading 1"/>
    <w:basedOn w:val="broodtekst"/>
    <w:next w:val="Normal"/>
    <w:rsid w:val="00757B3B"/>
    <w:pPr>
      <w:keepNext/>
      <w:spacing w:before="240" w:after="60"/>
      <w:outlineLvl w:val="0"/>
    </w:pPr>
    <w:rPr>
      <w:rFonts w:cs="Arial"/>
      <w:b/>
      <w:bCs/>
      <w:kern w:val="32"/>
      <w:sz w:val="32"/>
      <w:szCs w:val="32"/>
    </w:rPr>
  </w:style>
  <w:style w:type="paragraph" w:styleId="Heading2">
    <w:name w:val="heading 2"/>
    <w:basedOn w:val="broodtekst"/>
    <w:next w:val="Normal"/>
    <w:rsid w:val="00757B3B"/>
    <w:pPr>
      <w:keepNext/>
      <w:spacing w:before="240" w:after="60"/>
      <w:outlineLvl w:val="1"/>
    </w:pPr>
    <w:rPr>
      <w:rFonts w:cs="Arial"/>
      <w:b/>
      <w:bCs/>
      <w:i/>
      <w:iCs/>
      <w:sz w:val="28"/>
      <w:szCs w:val="28"/>
    </w:rPr>
  </w:style>
  <w:style w:type="paragraph" w:styleId="Heading3">
    <w:name w:val="heading 3"/>
    <w:basedOn w:val="broodtekst"/>
    <w:next w:val="Normal"/>
    <w:rsid w:val="00757B3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757B3B"/>
    <w:pPr>
      <w:autoSpaceDE w:val="0"/>
      <w:autoSpaceDN w:val="0"/>
      <w:adjustRightInd w:val="0"/>
    </w:pPr>
    <w:rPr>
      <w:szCs w:val="18"/>
    </w:rPr>
  </w:style>
  <w:style w:type="paragraph" w:styleId="Header">
    <w:name w:val="header"/>
    <w:basedOn w:val="broodtekst"/>
    <w:semiHidden/>
    <w:rsid w:val="00757B3B"/>
    <w:pPr>
      <w:tabs>
        <w:tab w:val="center" w:pos="4536"/>
        <w:tab w:val="right" w:pos="9072"/>
      </w:tabs>
    </w:pPr>
  </w:style>
  <w:style w:type="paragraph" w:styleId="Footer">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stBullet">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stBullet2">
    <w:name w:val="List Bullet 2"/>
    <w:basedOn w:val="broodtekst"/>
    <w:semiHidden/>
    <w:rsid w:val="00757B3B"/>
    <w:pPr>
      <w:numPr>
        <w:numId w:val="2"/>
      </w:numPr>
      <w:tabs>
        <w:tab w:val="clear" w:pos="227"/>
      </w:tabs>
      <w:ind w:left="454" w:hanging="227"/>
    </w:pPr>
    <w:rPr>
      <w:noProof/>
    </w:rPr>
  </w:style>
  <w:style w:type="character" w:styleId="Hyperlink">
    <w:name w:val="Hyperlink"/>
    <w:basedOn w:val="DefaultParagraphFont"/>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DefaultParagraphFont"/>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Normal"/>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DefaultParagraphFont"/>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7B3912"/>
    <w:pPr>
      <w:numPr>
        <w:numId w:val="21"/>
      </w:numPr>
    </w:pPr>
  </w:style>
  <w:style w:type="numbering" w:customStyle="1" w:styleId="list-cijfers">
    <w:name w:val="list-cijfers"/>
    <w:basedOn w:val="NoList"/>
    <w:uiPriority w:val="99"/>
    <w:rsid w:val="007B3912"/>
    <w:pPr>
      <w:numPr>
        <w:numId w:val="22"/>
      </w:numPr>
    </w:pPr>
  </w:style>
  <w:style w:type="numbering" w:customStyle="1" w:styleId="list-kop">
    <w:name w:val="list-kop"/>
    <w:basedOn w:val="NoLi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Normal"/>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Normal"/>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DefaultParagraphFont"/>
    <w:rsid w:val="00757B3B"/>
    <w:rPr>
      <w:rFonts w:ascii="Verdana" w:hAnsi="Verdana"/>
      <w:b/>
      <w:position w:val="-9"/>
      <w:sz w:val="13"/>
    </w:rPr>
  </w:style>
  <w:style w:type="numbering" w:customStyle="1" w:styleId="list-letters">
    <w:name w:val="list-letters"/>
    <w:basedOn w:val="NoList"/>
    <w:uiPriority w:val="99"/>
    <w:rsid w:val="007B3912"/>
    <w:pPr>
      <w:numPr>
        <w:numId w:val="24"/>
      </w:numPr>
    </w:pPr>
  </w:style>
  <w:style w:type="numbering" w:customStyle="1" w:styleId="list-streepjes">
    <w:name w:val="list-streepjes"/>
    <w:basedOn w:val="NoLi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Normal"/>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NoLi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FootnoteText">
    <w:name w:val="footnote text"/>
    <w:basedOn w:val="Normal"/>
    <w:semiHidden/>
    <w:rsid w:val="00757B3B"/>
    <w:rPr>
      <w:sz w:val="16"/>
      <w:szCs w:val="20"/>
    </w:rPr>
  </w:style>
  <w:style w:type="character" w:styleId="FootnoteReference">
    <w:name w:val="footnote reference"/>
    <w:basedOn w:val="DefaultParagraphFont"/>
    <w:semiHidden/>
    <w:rsid w:val="00757B3B"/>
    <w:rPr>
      <w:vertAlign w:val="superscript"/>
    </w:rPr>
  </w:style>
  <w:style w:type="numbering" w:customStyle="1" w:styleId="list-vinkuit">
    <w:name w:val="list-vinkuit"/>
    <w:basedOn w:val="NoLi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DefaultParagraphFont"/>
    <w:uiPriority w:val="1"/>
    <w:rsid w:val="00A65933"/>
    <w:rPr>
      <w:rFonts w:ascii="Verdana" w:hAnsi="Verdana"/>
      <w:b/>
      <w:i/>
      <w:sz w:val="18"/>
    </w:rPr>
  </w:style>
  <w:style w:type="paragraph" w:styleId="BalloonText">
    <w:name w:val="Balloon Text"/>
    <w:basedOn w:val="Normal"/>
    <w:link w:val="BalloonTextChar"/>
    <w:uiPriority w:val="99"/>
    <w:semiHidden/>
    <w:unhideWhenUsed/>
    <w:rsid w:val="00940F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E2"/>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65933"/>
    <w:pPr>
      <w:spacing w:line="240" w:lineRule="atLeast"/>
    </w:pPr>
    <w:rPr>
      <w:rFonts w:ascii="Verdana" w:hAnsi="Verdana"/>
      <w:sz w:val="18"/>
      <w:szCs w:val="24"/>
      <w:lang w:val="nl-NL" w:eastAsia="nl-NL"/>
    </w:rPr>
  </w:style>
  <w:style w:type="paragraph" w:styleId="Heading1">
    <w:name w:val="heading 1"/>
    <w:basedOn w:val="broodtekst"/>
    <w:next w:val="Normal"/>
    <w:rsid w:val="00757B3B"/>
    <w:pPr>
      <w:keepNext/>
      <w:spacing w:before="240" w:after="60"/>
      <w:outlineLvl w:val="0"/>
    </w:pPr>
    <w:rPr>
      <w:rFonts w:cs="Arial"/>
      <w:b/>
      <w:bCs/>
      <w:kern w:val="32"/>
      <w:sz w:val="32"/>
      <w:szCs w:val="32"/>
    </w:rPr>
  </w:style>
  <w:style w:type="paragraph" w:styleId="Heading2">
    <w:name w:val="heading 2"/>
    <w:basedOn w:val="broodtekst"/>
    <w:next w:val="Normal"/>
    <w:rsid w:val="00757B3B"/>
    <w:pPr>
      <w:keepNext/>
      <w:spacing w:before="240" w:after="60"/>
      <w:outlineLvl w:val="1"/>
    </w:pPr>
    <w:rPr>
      <w:rFonts w:cs="Arial"/>
      <w:b/>
      <w:bCs/>
      <w:i/>
      <w:iCs/>
      <w:sz w:val="28"/>
      <w:szCs w:val="28"/>
    </w:rPr>
  </w:style>
  <w:style w:type="paragraph" w:styleId="Heading3">
    <w:name w:val="heading 3"/>
    <w:basedOn w:val="broodtekst"/>
    <w:next w:val="Normal"/>
    <w:rsid w:val="00757B3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757B3B"/>
    <w:pPr>
      <w:autoSpaceDE w:val="0"/>
      <w:autoSpaceDN w:val="0"/>
      <w:adjustRightInd w:val="0"/>
    </w:pPr>
    <w:rPr>
      <w:szCs w:val="18"/>
    </w:rPr>
  </w:style>
  <w:style w:type="paragraph" w:styleId="Header">
    <w:name w:val="header"/>
    <w:basedOn w:val="broodtekst"/>
    <w:semiHidden/>
    <w:rsid w:val="00757B3B"/>
    <w:pPr>
      <w:tabs>
        <w:tab w:val="center" w:pos="4536"/>
        <w:tab w:val="right" w:pos="9072"/>
      </w:tabs>
    </w:pPr>
  </w:style>
  <w:style w:type="paragraph" w:styleId="Footer">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stBullet">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stBullet2">
    <w:name w:val="List Bullet 2"/>
    <w:basedOn w:val="broodtekst"/>
    <w:semiHidden/>
    <w:rsid w:val="00757B3B"/>
    <w:pPr>
      <w:numPr>
        <w:numId w:val="2"/>
      </w:numPr>
      <w:tabs>
        <w:tab w:val="clear" w:pos="227"/>
      </w:tabs>
      <w:ind w:left="454" w:hanging="227"/>
    </w:pPr>
    <w:rPr>
      <w:noProof/>
    </w:rPr>
  </w:style>
  <w:style w:type="character" w:styleId="Hyperlink">
    <w:name w:val="Hyperlink"/>
    <w:basedOn w:val="DefaultParagraphFont"/>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DefaultParagraphFont"/>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Normal"/>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DefaultParagraphFont"/>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7B3912"/>
    <w:pPr>
      <w:numPr>
        <w:numId w:val="21"/>
      </w:numPr>
    </w:pPr>
  </w:style>
  <w:style w:type="numbering" w:customStyle="1" w:styleId="list-cijfers">
    <w:name w:val="list-cijfers"/>
    <w:basedOn w:val="NoList"/>
    <w:uiPriority w:val="99"/>
    <w:rsid w:val="007B3912"/>
    <w:pPr>
      <w:numPr>
        <w:numId w:val="22"/>
      </w:numPr>
    </w:pPr>
  </w:style>
  <w:style w:type="numbering" w:customStyle="1" w:styleId="list-kop">
    <w:name w:val="list-kop"/>
    <w:basedOn w:val="NoLi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Normal"/>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Normal"/>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DefaultParagraphFont"/>
    <w:rsid w:val="00757B3B"/>
    <w:rPr>
      <w:rFonts w:ascii="Verdana" w:hAnsi="Verdana"/>
      <w:b/>
      <w:position w:val="-9"/>
      <w:sz w:val="13"/>
    </w:rPr>
  </w:style>
  <w:style w:type="numbering" w:customStyle="1" w:styleId="list-letters">
    <w:name w:val="list-letters"/>
    <w:basedOn w:val="NoList"/>
    <w:uiPriority w:val="99"/>
    <w:rsid w:val="007B3912"/>
    <w:pPr>
      <w:numPr>
        <w:numId w:val="24"/>
      </w:numPr>
    </w:pPr>
  </w:style>
  <w:style w:type="numbering" w:customStyle="1" w:styleId="list-streepjes">
    <w:name w:val="list-streepjes"/>
    <w:basedOn w:val="NoLi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Normal"/>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NoLi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FootnoteText">
    <w:name w:val="footnote text"/>
    <w:basedOn w:val="Normal"/>
    <w:semiHidden/>
    <w:rsid w:val="00757B3B"/>
    <w:rPr>
      <w:sz w:val="16"/>
      <w:szCs w:val="20"/>
    </w:rPr>
  </w:style>
  <w:style w:type="character" w:styleId="FootnoteReference">
    <w:name w:val="footnote reference"/>
    <w:basedOn w:val="DefaultParagraphFont"/>
    <w:semiHidden/>
    <w:rsid w:val="00757B3B"/>
    <w:rPr>
      <w:vertAlign w:val="superscript"/>
    </w:rPr>
  </w:style>
  <w:style w:type="numbering" w:customStyle="1" w:styleId="list-vinkuit">
    <w:name w:val="list-vinkuit"/>
    <w:basedOn w:val="NoLi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DefaultParagraphFont"/>
    <w:uiPriority w:val="1"/>
    <w:rsid w:val="00A65933"/>
    <w:rPr>
      <w:rFonts w:ascii="Verdana" w:hAnsi="Verdana"/>
      <w:b/>
      <w:i/>
      <w:sz w:val="18"/>
    </w:rPr>
  </w:style>
  <w:style w:type="paragraph" w:styleId="BalloonText">
    <w:name w:val="Balloon Text"/>
    <w:basedOn w:val="Normal"/>
    <w:link w:val="BalloonTextChar"/>
    <w:uiPriority w:val="99"/>
    <w:semiHidden/>
    <w:unhideWhenUsed/>
    <w:rsid w:val="00940F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E2"/>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it\AppData\Roaming\B-ware\DocSys.Web\profiles\minjus\client\folders\aandekoning-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248</ap:Words>
  <ap:Characters>1369</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2016-03-17T10:00:00.0000000Z</lastPrinted>
  <dcterms:created xsi:type="dcterms:W3CDTF">2016-03-24T16:11:00.0000000Z</dcterms:created>
  <dcterms:modified xsi:type="dcterms:W3CDTF">2016-03-24T16:11:00.0000000Z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tot wijziging van boek 2 van het Burgerlijk Wetboek in verband met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3 maart 2016</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privaatrecht</vt:lpwstr>
  </property>
  <property fmtid="{D5CDD505-2E9C-101B-9397-08002B2CF9AE}" pid="19" name="directoraatnaamvolg">
    <vt:lpwstr/>
  </property>
  <property fmtid="{D5CDD505-2E9C-101B-9397-08002B2CF9AE}" pid="20" name="onderdeelvolg">
    <vt:lpwstr>sector privaatrecht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Ons kenmerk</vt:lpwstr>
  </property>
  <property fmtid="{D5CDD505-2E9C-101B-9397-08002B2CF9AE}" pid="27" name="onskenmerk">
    <vt:lpwstr>741578</vt:lpwstr>
  </property>
  <property fmtid="{D5CDD505-2E9C-101B-9397-08002B2CF9AE}" pid="28" name="_aankoning">
    <vt:lpwstr>Aan de Koning</vt:lpwstr>
  </property>
  <property fmtid="{D5CDD505-2E9C-101B-9397-08002B2CF9AE}" pid="29" name="ContentTypeId">
    <vt:lpwstr>0x0101001ED3D33AB200A9499C8642D68373B8E6</vt:lpwstr>
  </property>
</Properties>
</file>