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11780287" wp14:anchorId="595E4B3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3A095A">
        <w:tc>
          <w:tcPr>
            <w:tcW w:w="0" w:type="auto"/>
          </w:tcPr>
          <w:p w:rsidR="003A095A" w:rsidRDefault="00253CF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405B974" wp14:editId="2AA86AC3">
                  <wp:extent cx="2343150" cy="1581150"/>
                  <wp:effectExtent l="0" t="0" r="0" b="0"/>
                  <wp:docPr id="4" name="Afbeelding 1" descr="C:\Users\jzuurmon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zuurmon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53CF7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1E1032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253CF7">
              <w:t>Aan de Voorzitter van</w:t>
            </w:r>
            <w:r w:rsidR="00546289">
              <w:t xml:space="preserve"> de Tweede Kamer </w:t>
            </w:r>
          </w:p>
          <w:p w:rsidR="00253CF7" w:rsidRDefault="00253CF7">
            <w:pPr>
              <w:pStyle w:val="adres"/>
            </w:pPr>
            <w:r>
              <w:t>der Staten-Generaal</w:t>
            </w:r>
          </w:p>
          <w:p w:rsidR="00253CF7" w:rsidRDefault="00546289">
            <w:pPr>
              <w:pStyle w:val="adres"/>
            </w:pPr>
            <w:r>
              <w:t xml:space="preserve">Postbus 20018 </w:t>
            </w:r>
          </w:p>
          <w:p w:rsidR="003A095A" w:rsidRDefault="00253CF7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12021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53CF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D55C96" w:rsidRDefault="00D55C9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25</w:t>
            </w:r>
            <w:r w:rsidRPr="00F3582F" w:rsidR="00F3582F">
              <w:t xml:space="preserve"> </w:t>
            </w:r>
            <w:r>
              <w:t>januari 2015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12021E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53CF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546289" w:rsidRDefault="0012021E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253CF7">
              <w:t xml:space="preserve">Voorstel van wet </w:t>
            </w:r>
            <w:r w:rsidR="00546289">
              <w:t>Wijziging doorberekening kosten toezicht en tuchtrecht</w:t>
            </w:r>
            <w:r>
              <w:fldChar w:fldCharType="end"/>
            </w:r>
            <w:r w:rsidR="00546289">
              <w:t xml:space="preserve"> juridische beroepen 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253CF7" w:rsidP="00253CF7" w:rsidRDefault="00253CF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253CF7" w:rsidP="00253CF7" w:rsidRDefault="00253CF7">
            <w:pPr>
              <w:pStyle w:val="afzendgegevens"/>
            </w:pPr>
            <w:r>
              <w:t xml:space="preserve">Sector </w:t>
            </w:r>
            <w:r w:rsidR="00546289">
              <w:t>Staats- en bestuursrecht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Turfmarkt 147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2511 DP  Den Haag</w:t>
            </w:r>
          </w:p>
          <w:p w:rsidRPr="00016EA7" w:rsidR="00253CF7" w:rsidP="00253CF7" w:rsidRDefault="00253CF7">
            <w:pPr>
              <w:pStyle w:val="afzendgegevens"/>
              <w:rPr>
                <w:lang w:val="de-DE"/>
              </w:rPr>
            </w:pPr>
            <w:r w:rsidRPr="00016EA7">
              <w:rPr>
                <w:lang w:val="de-DE"/>
              </w:rPr>
              <w:t>Postbus 20301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2500 EH  Den Haag</w:t>
            </w:r>
          </w:p>
          <w:p w:rsidRPr="00F77154" w:rsidR="00253CF7" w:rsidP="00253CF7" w:rsidRDefault="00253CF7">
            <w:pPr>
              <w:pStyle w:val="afzendgegevens"/>
              <w:rPr>
                <w:lang w:val="de-DE"/>
              </w:rPr>
            </w:pPr>
            <w:r w:rsidRPr="00F77154">
              <w:rPr>
                <w:lang w:val="de-DE"/>
              </w:rPr>
              <w:t>www.rijksoverheid.nl/venj</w:t>
            </w:r>
          </w:p>
          <w:p w:rsidRPr="00F77154" w:rsidR="00253CF7" w:rsidP="00253CF7" w:rsidRDefault="00253CF7">
            <w:pPr>
              <w:pStyle w:val="witregel1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Pr="00F77154" w:rsidR="00253CF7" w:rsidP="00253CF7" w:rsidRDefault="00253CF7">
            <w:pPr>
              <w:pStyle w:val="witregel2"/>
              <w:rPr>
                <w:lang w:val="de-DE"/>
              </w:rPr>
            </w:pPr>
            <w:r w:rsidRPr="00F77154">
              <w:rPr>
                <w:lang w:val="de-DE"/>
              </w:rPr>
              <w:t> </w:t>
            </w:r>
          </w:p>
          <w:p w:rsidR="00253CF7" w:rsidP="00253CF7" w:rsidRDefault="00253CF7">
            <w:pPr>
              <w:pStyle w:val="referentiekopjes"/>
            </w:pPr>
            <w:r>
              <w:t>Ons kenmerk</w:t>
            </w:r>
          </w:p>
          <w:p w:rsidR="00253CF7" w:rsidP="00D55C96" w:rsidRDefault="00944626">
            <w:pPr>
              <w:pStyle w:val="referentiegegevens"/>
            </w:pPr>
            <w:r>
              <w:t>727214</w:t>
            </w:r>
          </w:p>
          <w:p w:rsidR="00253CF7" w:rsidP="00253CF7" w:rsidRDefault="00253CF7">
            <w:pPr>
              <w:pStyle w:val="witregel1"/>
            </w:pPr>
            <w:r>
              <w:t> </w:t>
            </w:r>
          </w:p>
          <w:p w:rsidR="00253CF7" w:rsidP="00253CF7" w:rsidRDefault="00253CF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53CF7" w:rsidP="00253CF7" w:rsidRDefault="00253CF7">
            <w:pPr>
              <w:pStyle w:val="referentiegegevens"/>
            </w:pPr>
          </w:p>
          <w:bookmarkEnd w:id="4"/>
          <w:p w:rsidR="003A095A" w:rsidP="00253CF7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9048E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0EF3C06" wp14:anchorId="1A148998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P="00D55C96" w:rsidRDefault="00253CF7">
      <w:pPr>
        <w:pStyle w:val="broodtekst"/>
      </w:pPr>
      <w:bookmarkStart w:name="cursor" w:id="8"/>
      <w:bookmarkEnd w:id="8"/>
      <w:r w:rsidRPr="009D5803">
        <w:t>Hierbij bied ik u</w:t>
      </w:r>
      <w:r w:rsidR="00016EA7">
        <w:t xml:space="preserve"> </w:t>
      </w:r>
      <w:r w:rsidR="00546289">
        <w:t xml:space="preserve">een </w:t>
      </w:r>
      <w:r w:rsidR="00D55C96">
        <w:t xml:space="preserve">tweede </w:t>
      </w:r>
      <w:r w:rsidR="00546289">
        <w:t>nota van wijziging</w:t>
      </w:r>
      <w:r w:rsidR="00016EA7">
        <w:t xml:space="preserve"> inzake het bovenvermelde voorstel</w:t>
      </w:r>
      <w:r w:rsidRPr="009D5803">
        <w:t xml:space="preserve"> </w:t>
      </w:r>
      <w:r w:rsidR="00D55C96">
        <w:t xml:space="preserve">van wet </w:t>
      </w:r>
      <w:r w:rsidR="00016EA7">
        <w:t>aan</w:t>
      </w:r>
      <w:r w:rsidRPr="009D5803">
        <w:t>.</w:t>
      </w:r>
      <w:r w:rsidR="00F77154">
        <w:t xml:space="preserve"> </w:t>
      </w:r>
    </w:p>
    <w:p w:rsidR="00546289" w:rsidRDefault="00546289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253CF7" w:rsidR="00253CF7" w:rsidTr="001E49C9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253CF7" w:rsidR="00253CF7" w:rsidTr="00321E2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3A7DBA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1A0E52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DC24B4">
              <w:tc>
                <w:tcPr>
                  <w:tcW w:w="7534" w:type="dxa"/>
                  <w:gridSpan w:val="3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253CF7" w:rsidP="00253CF7" w:rsidRDefault="00546289">
                  <w:pPr>
                    <w:pStyle w:val="broodtekst"/>
                  </w:pPr>
                  <w:r>
                    <w:t xml:space="preserve">De </w:t>
                  </w:r>
                  <w:r w:rsidR="00EA108D">
                    <w:t>Minister</w:t>
                  </w:r>
                  <w:r>
                    <w:t xml:space="preserve"> van Veiligheid en Justitie,</w:t>
                  </w:r>
                </w:p>
                <w:p w:rsidRPr="00253CF7" w:rsidR="00546289" w:rsidP="00253CF7" w:rsidRDefault="00546289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  <w:tr w:rsidRPr="00253CF7" w:rsidR="00253CF7" w:rsidTr="00253CF7">
              <w:tc>
                <w:tcPr>
                  <w:tcW w:w="4209" w:type="dxa"/>
                  <w:shd w:val="clear" w:color="auto" w:fill="auto"/>
                </w:tcPr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="004272FD" w:rsidP="00253CF7" w:rsidRDefault="004272FD">
                  <w:pPr>
                    <w:pStyle w:val="broodtekst-i"/>
                    <w:rPr>
                      <w:i w:val="0"/>
                    </w:rPr>
                  </w:pPr>
                </w:p>
                <w:p w:rsidRPr="004272FD" w:rsidR="00253CF7" w:rsidP="00EA108D" w:rsidRDefault="00EA108D">
                  <w:pPr>
                    <w:pStyle w:val="broodtekst-i"/>
                    <w:rPr>
                      <w:i w:val="0"/>
                    </w:rPr>
                  </w:pPr>
                  <w:r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253CF7" w:rsidR="00253CF7" w:rsidP="00253CF7" w:rsidRDefault="00253CF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253CF7" w:rsidR="00253CF7" w:rsidRDefault="00253CF7">
                  <w:pPr>
                    <w:pStyle w:val="broodtekst"/>
                  </w:pPr>
                </w:p>
              </w:tc>
            </w:tr>
          </w:tbl>
          <w:p w:rsidR="00253CF7" w:rsidP="00253CF7" w:rsidRDefault="00253CF7">
            <w:pPr>
              <w:pStyle w:val="in-table"/>
            </w:pPr>
          </w:p>
          <w:bookmarkEnd w:id="10"/>
          <w:p w:rsidR="003A095A" w:rsidP="00253CF7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9048E1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E537B5">
            <w:fldChar w:fldCharType="begin"/>
          </w:r>
          <w:r w:rsidR="00E537B5">
            <w:instrText xml:space="preserve"> NUMPAGES   \* MERGEFORMAT </w:instrText>
          </w:r>
          <w:r w:rsidR="00E537B5">
            <w:fldChar w:fldCharType="separate"/>
          </w:r>
          <w:r w:rsidR="009048E1">
            <w:t>1</w:t>
          </w:r>
          <w:r w:rsidR="00E537B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048E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53CF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048E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537B5">
            <w:fldChar w:fldCharType="begin"/>
          </w:r>
          <w:r w:rsidR="00E537B5">
            <w:instrText xml:space="preserve"> SECTIONPAGES   \* MERGEFORMAT </w:instrText>
          </w:r>
          <w:r w:rsidR="00E537B5">
            <w:fldChar w:fldCharType="separate"/>
          </w:r>
          <w:r w:rsidR="00253CF7">
            <w:t>1</w:t>
          </w:r>
          <w:r w:rsidR="00E537B5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2021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048E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53CF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048E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537B5">
            <w:fldChar w:fldCharType="begin"/>
          </w:r>
          <w:r w:rsidR="00E537B5">
            <w:instrText xml:space="preserve"> SECTIONPAGES   \* MERGEFORMAT </w:instrText>
          </w:r>
          <w:r w:rsidR="00E537B5">
            <w:fldChar w:fldCharType="separate"/>
          </w:r>
          <w:r w:rsidR="00253CF7">
            <w:t>1</w:t>
          </w:r>
          <w:r w:rsidR="00E537B5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CD8C62D" wp14:editId="53379B0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048E1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048E1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9048E1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048E1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048E1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048E1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E537B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048E1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9048E1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048E1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E537B5">
                                  <w:fldChar w:fldCharType="begin"/>
                                </w:r>
                                <w:r w:rsidR="00E537B5">
                                  <w:instrText xml:space="preserve"> DOCPROPERTY onskenmerk </w:instrText>
                                </w:r>
                                <w:r w:rsidR="00E537B5">
                                  <w:fldChar w:fldCharType="separate"/>
                                </w:r>
                                <w:r w:rsidR="009048E1">
                                  <w:t>ALTIJD INVULLEN</w:t>
                                </w:r>
                                <w:r w:rsidR="00E537B5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048E1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048E1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9048E1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048E1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048E1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048E1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E537B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048E1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9048E1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048E1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E537B5">
                            <w:fldChar w:fldCharType="begin"/>
                          </w:r>
                          <w:r w:rsidR="00E537B5">
                            <w:instrText xml:space="preserve"> DOCPROPERTY onskenmerk </w:instrText>
                          </w:r>
                          <w:r w:rsidR="00E537B5">
                            <w:fldChar w:fldCharType="separate"/>
                          </w:r>
                          <w:r w:rsidR="009048E1">
                            <w:t>ALTIJD INVULLEN</w:t>
                          </w:r>
                          <w:r w:rsidR="00E537B5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742CD3C" wp14:editId="78C8360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33CDDCCC" wp14:editId="7B9C5CB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89ECEAC" wp14:editId="3F6B7AD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12021E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4403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/ Eerste Kamer der Staten-Generaal_x000d_Postbus 20018 / 20017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ZJ-B&quot; lastuser-name=&quot;Zuurmond J.C.M. - BD/DWJZ/SS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tr&gt;&lt;td&gt;&lt;p style=&quot;broodtekst-i&quot;&gt;I.W. Opstelten of F. Teeven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/ Eerste Kamer der Staten-Generaal\nPostbus 20018 / 20017\n2500 EA  DEN HAAG&quot; value=&quot;11&quot;&gt;&lt;address typeid=&quot;1&quot; typename=&quot;postadres&quot; street=&quot;Postbus&quot; housenr=&quot;20018 / 20017&quot; zipcode=&quot;2500 EA&quot; city=&quot;DEN HAAG&quot; country-id=&quot;NLD&quot; country-code=&quot;31&quot; omitted-country=&quot;Nederland&quot; kix=&quot;2500EA20018X20017&quot;&gt;&lt;company display=&quot;TK / EK&quot; name=&quot;Aan de Voorzitter van de Tweede Kamer / Eerst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/ Eerste Kamer der Staten-Generaal&quot;/&gt;&lt;fn_adres formatted-value=&quot;Postbus 20018 / 20017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4-18T16:46:57&quot; formatted-value=&quot;18 april 2013&quot;/&gt;&lt;onskenmerk value=&quot;ALTIJD INVULLEN&quot; formatted-value=&quot;ALTIJD INVULLEN&quot; format-disabled=&quot;true&quot;/&gt;&lt;uwkenmerk formatted-value=&quot;&quot;/&gt;&lt;onderwerp formatted-value=&quot;Voorstel van wet ... (vermelding van het opschrift) (Kamerstuknummer)&quot; value=&quot;Voorstel van wet ... (vermelding van het opschrift) (Kamerstuknummer)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65F1B"/>
    <w:rsid w:val="000B13EC"/>
    <w:rsid w:val="0012021E"/>
    <w:rsid w:val="00161F36"/>
    <w:rsid w:val="001E1032"/>
    <w:rsid w:val="00232963"/>
    <w:rsid w:val="00253CF7"/>
    <w:rsid w:val="00274781"/>
    <w:rsid w:val="003A095A"/>
    <w:rsid w:val="003F7895"/>
    <w:rsid w:val="004272FD"/>
    <w:rsid w:val="00487F82"/>
    <w:rsid w:val="004D56C3"/>
    <w:rsid w:val="00546289"/>
    <w:rsid w:val="005B2E35"/>
    <w:rsid w:val="007F1D84"/>
    <w:rsid w:val="0080085C"/>
    <w:rsid w:val="009048E1"/>
    <w:rsid w:val="00944626"/>
    <w:rsid w:val="00AC72B5"/>
    <w:rsid w:val="00B42651"/>
    <w:rsid w:val="00BA63EF"/>
    <w:rsid w:val="00BB669E"/>
    <w:rsid w:val="00D11C33"/>
    <w:rsid w:val="00D12686"/>
    <w:rsid w:val="00D55C96"/>
    <w:rsid w:val="00D671CD"/>
    <w:rsid w:val="00DC2BBD"/>
    <w:rsid w:val="00E46162"/>
    <w:rsid w:val="00E537B5"/>
    <w:rsid w:val="00EA108D"/>
    <w:rsid w:val="00F3582F"/>
    <w:rsid w:val="00F77154"/>
    <w:rsid w:val="00FB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907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2016-01-25T08:36:00.0000000Z</lastPrinted>
  <dcterms:created xsi:type="dcterms:W3CDTF">2016-01-25T11:56:00.0000000Z</dcterms:created>
  <dcterms:modified xsi:type="dcterms:W3CDTF">2016-01-25T11:56:00.0000000Z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/ Eerste Kamer der Staten-Generaal_x000d_Postbus 20018 / 20017_x000d_2500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ALTIJD INVULLEN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0x01010057015BEA01942545A53894347135EF9F</vt:lpwstr>
  </property>
</Properties>
</file>