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532647" w:rsidTr="00532647">
        <w:trPr>
          <w:trHeight w:val="284" w:hRule="exact"/>
        </w:trPr>
        <w:tc>
          <w:tcPr>
            <w:tcW w:w="929" w:type="dxa"/>
          </w:tcPr>
          <w:p w:rsidRPr="00434042" w:rsidR="00532647" w:rsidP="00532647" w:rsidRDefault="00532647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532647" w:rsidP="00532647" w:rsidRDefault="00CE1AB9">
            <w:pPr>
              <w:tabs>
                <w:tab w:val="center" w:pos="3290"/>
              </w:tabs>
            </w:pPr>
            <w:r>
              <w:t xml:space="preserve"> 18 december 2015</w:t>
            </w:r>
            <w:bookmarkStart w:name="_GoBack" w:id="0"/>
            <w:bookmarkEnd w:id="0"/>
            <w:r w:rsidR="00532647">
              <w:tab/>
            </w:r>
          </w:p>
        </w:tc>
      </w:tr>
      <w:tr w:rsidRPr="00434042" w:rsidR="00532647" w:rsidTr="00532647">
        <w:trPr>
          <w:trHeight w:val="369"/>
        </w:trPr>
        <w:tc>
          <w:tcPr>
            <w:tcW w:w="929" w:type="dxa"/>
          </w:tcPr>
          <w:p w:rsidR="00532647" w:rsidP="00532647" w:rsidRDefault="0053264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532647" w:rsidP="00C34D19" w:rsidRDefault="00532647">
            <w:r>
              <w:t>Schriftelijk overleg plan van aanpak buurtaalonderwijs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3264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2647" w:rsidP="00D9561B" w:rsidRDefault="00092CEA">
            <w:r>
              <w:t>De V</w:t>
            </w:r>
            <w:r w:rsidR="00532647">
              <w:t>oorzitter van de Tweede Kamer der Staten-Generaal</w:t>
            </w:r>
          </w:p>
          <w:p w:rsidR="00532647" w:rsidP="00D9561B" w:rsidRDefault="00532647">
            <w:r>
              <w:t>Postbus 20018</w:t>
            </w:r>
          </w:p>
          <w:p w:rsidR="00532647" w:rsidP="00D9561B" w:rsidRDefault="00532647">
            <w:r>
              <w:t>2500 EA  DEN HAAG</w:t>
            </w:r>
          </w:p>
          <w:p w:rsidR="00532647" w:rsidP="00D9561B" w:rsidRDefault="00532647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532647" w:rsidTr="00DD7316">
        <w:tc>
          <w:tcPr>
            <w:tcW w:w="2160" w:type="dxa"/>
          </w:tcPr>
          <w:p w:rsidRPr="000176EE" w:rsidR="00532647" w:rsidP="00DD7316" w:rsidRDefault="0053264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532647" w:rsidP="00532647" w:rsidRDefault="005326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532647" w:rsidP="00532647" w:rsidRDefault="005326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532647" w:rsidP="00532647" w:rsidRDefault="005326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532647" w:rsidP="00532647" w:rsidRDefault="0053264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532647" w:rsidP="00532647" w:rsidRDefault="00532647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532647" w:rsidTr="00DD7316">
        <w:trPr>
          <w:trHeight w:val="200" w:hRule="exact"/>
        </w:trPr>
        <w:tc>
          <w:tcPr>
            <w:tcW w:w="2160" w:type="dxa"/>
          </w:tcPr>
          <w:p w:rsidRPr="00D86CC6" w:rsidR="00532647" w:rsidP="00DD7316" w:rsidRDefault="0053264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532647" w:rsidTr="00DD7316">
        <w:trPr>
          <w:trHeight w:val="1680"/>
        </w:trPr>
        <w:tc>
          <w:tcPr>
            <w:tcW w:w="2160" w:type="dxa"/>
          </w:tcPr>
          <w:p w:rsidRPr="00D86CC6" w:rsidR="00532647" w:rsidP="00DD7316" w:rsidRDefault="0053264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532647" w:rsidP="00DD7316" w:rsidRDefault="00532647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092CEA">
              <w:rPr>
                <w:sz w:val="13"/>
                <w:szCs w:val="13"/>
              </w:rPr>
              <w:t>862155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C668C0" w:rsidR="00532647" w:rsidP="00092CEA" w:rsidRDefault="00532647">
      <w:pPr>
        <w:autoSpaceDE w:val="0"/>
        <w:autoSpaceDN w:val="0"/>
        <w:adjustRightInd w:val="0"/>
        <w:spacing w:line="240" w:lineRule="auto"/>
      </w:pPr>
      <w:bookmarkStart w:name="STDTXT__OCW_Tekstblokken_txtNahangEK2502" w:id="1"/>
      <w:r>
        <w:rPr>
          <w:rFonts w:cs="Verdana"/>
          <w:szCs w:val="18"/>
        </w:rPr>
        <w:t xml:space="preserve">Hierbij bied ik u aan de reactie op het schriftelijk overleg </w:t>
      </w:r>
      <w:r w:rsidR="00032D9C">
        <w:rPr>
          <w:rFonts w:cs="Verdana"/>
          <w:szCs w:val="18"/>
        </w:rPr>
        <w:t xml:space="preserve">over </w:t>
      </w:r>
      <w:r w:rsidR="00092CEA">
        <w:rPr>
          <w:rFonts w:cs="Verdana"/>
          <w:szCs w:val="18"/>
        </w:rPr>
        <w:t>het plan van aanpak buurtaalonderwijs dat ik op 26 november 2015 van uw Kamer heb ontvangen.</w:t>
      </w:r>
    </w:p>
    <w:p w:rsidRPr="00C668C0" w:rsidR="00532647" w:rsidP="00235CD2" w:rsidRDefault="00532647">
      <w:pPr>
        <w:pStyle w:val="standaard-tekst"/>
      </w:pPr>
      <w:r w:rsidRPr="00C668C0">
        <w:t> </w:t>
      </w:r>
    </w:p>
    <w:p w:rsidRPr="00C668C0" w:rsidR="00532647" w:rsidP="00235CD2" w:rsidRDefault="00532647">
      <w:pPr>
        <w:pStyle w:val="standaard-tekst"/>
      </w:pPr>
      <w:r w:rsidRPr="00C668C0">
        <w:t> </w:t>
      </w:r>
    </w:p>
    <w:p w:rsidRPr="00C668C0" w:rsidR="00532647" w:rsidP="00235CD2" w:rsidRDefault="00532647">
      <w:pPr>
        <w:pStyle w:val="standaard-tekst"/>
      </w:pPr>
      <w:r w:rsidRPr="00C668C0">
        <w:t xml:space="preserve">De </w:t>
      </w:r>
      <w:r w:rsidR="00092CEA">
        <w:t>S</w:t>
      </w:r>
      <w:r w:rsidRPr="00C668C0">
        <w:t>taatssecretaris van Onderwijs,</w:t>
      </w:r>
      <w:r w:rsidR="00092CEA">
        <w:t xml:space="preserve"> </w:t>
      </w:r>
      <w:r w:rsidRPr="00C668C0">
        <w:t>Cultuur en Wetenschap,</w:t>
      </w:r>
    </w:p>
    <w:p w:rsidRPr="00C668C0" w:rsidR="00532647" w:rsidP="00235CD2" w:rsidRDefault="00532647">
      <w:pPr>
        <w:pStyle w:val="standaard-tekst"/>
      </w:pPr>
      <w:r w:rsidRPr="00C668C0">
        <w:t> </w:t>
      </w:r>
    </w:p>
    <w:p w:rsidRPr="00C668C0" w:rsidR="00532647" w:rsidP="00235CD2" w:rsidRDefault="00532647">
      <w:pPr>
        <w:pStyle w:val="standaard-tekst"/>
      </w:pPr>
      <w:r w:rsidRPr="00C668C0">
        <w:t> </w:t>
      </w:r>
    </w:p>
    <w:p w:rsidRPr="00C668C0" w:rsidR="00532647" w:rsidP="00235CD2" w:rsidRDefault="00532647">
      <w:pPr>
        <w:pStyle w:val="standaard-tekst"/>
      </w:pPr>
      <w:r w:rsidRPr="00C668C0">
        <w:t> </w:t>
      </w:r>
    </w:p>
    <w:p w:rsidRPr="00C668C0" w:rsidR="00532647" w:rsidP="00235CD2" w:rsidRDefault="00532647">
      <w:pPr>
        <w:pStyle w:val="standaard-tekst"/>
      </w:pPr>
      <w:r w:rsidRPr="00C668C0">
        <w:t> </w:t>
      </w:r>
    </w:p>
    <w:p w:rsidRPr="00C668C0" w:rsidR="00532647" w:rsidP="00235CD2" w:rsidRDefault="00532647">
      <w:pPr>
        <w:pStyle w:val="standaard-tekst"/>
      </w:pPr>
      <w:r w:rsidRPr="00C668C0">
        <w:t> </w:t>
      </w:r>
    </w:p>
    <w:bookmarkEnd w:id="1"/>
    <w:p w:rsidR="00532647" w:rsidP="009C1881" w:rsidRDefault="00092CEA">
      <w:pPr>
        <w:pStyle w:val="standaard-tekst"/>
      </w:pPr>
      <w:r>
        <w:t>Sander Dekker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647" w:rsidRDefault="00532647">
      <w:r>
        <w:separator/>
      </w:r>
    </w:p>
    <w:p w:rsidR="00532647" w:rsidRDefault="00532647"/>
  </w:endnote>
  <w:endnote w:type="continuationSeparator" w:id="0">
    <w:p w:rsidR="00532647" w:rsidRDefault="00532647">
      <w:r>
        <w:continuationSeparator/>
      </w:r>
    </w:p>
    <w:p w:rsidR="00532647" w:rsidRDefault="005326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IX Barcode">
    <w:altName w:val="Times New Roman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32647" w:rsidP="0053264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92CEA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92CEA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32647" w:rsidP="0053264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A0C6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A0C6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647" w:rsidRDefault="00532647">
      <w:r>
        <w:separator/>
      </w:r>
    </w:p>
    <w:p w:rsidR="00532647" w:rsidRDefault="00532647"/>
  </w:footnote>
  <w:footnote w:type="continuationSeparator" w:id="0">
    <w:p w:rsidR="00532647" w:rsidRDefault="00532647">
      <w:r>
        <w:continuationSeparator/>
      </w:r>
    </w:p>
    <w:p w:rsidR="00532647" w:rsidRDefault="005326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92CEA">
            <w:rPr>
              <w:sz w:val="13"/>
              <w:szCs w:val="13"/>
            </w:rPr>
            <w:t>862155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32647" w:rsidRDefault="00092CEA" w:rsidP="0053264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02" name="Afbeelding 4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32647" w:rsidRPr="00543A0D" w:rsidRDefault="00532647" w:rsidP="0053264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532647" w:rsidP="0053264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Fons Dingelsta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FF49D7D069854CA499BED29165446C49&quot;/&gt;&lt;Field id=&quot;Author.1&quot; value=&quot;Sterenberg&quot;/&gt;&lt;Field id=&quot;Author.2&quot; value=&quot;M.M.E.&quot;/&gt;&lt;Field id=&quot;Author.3&quot; value=&quot;&quot;/&gt;&lt;Field id=&quot;Author.4&quot; value=&quot;Marjon&quot;/&gt;&lt;Field id=&quot;Author.5&quot; value=&quot;m.m.e.sterenberg@minocw.nl&quot;/&gt;&lt;Field id=&quot;Author.6&quot; value=&quot;&quot;/&gt;&lt;Field id=&quot;Author.7&quot; value=&quot;&quot;/&gt;&lt;Field id=&quot;Author.8&quot; value=&quot;&quot;/&gt;&lt;Field id=&quot;Author.9&quot; value=&quot;o208st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Sterenberg&quot;/&gt;&lt;Field id=&quot;Author.E72E562AD10E44CF8B0BB85626A7CED6&quot; value=&quot;LLM&quot;/&gt;&lt;Field id=&quot;Author.2A7545B21CF14EEBBD8CE2FB110ECA76&quot; value=&quot;+31 6 46 84 91 59&quot;/&gt;&lt;Field id=&quot;Author.07A356D7877849EBA5C9C7CF16E58D5F&quot; value=&quot;&quot;/&gt;&lt;Field id=&quot;Author.316524BDEDA04B27B02489813A15B3D2&quot; value=&quot;&quot;/&gt;&lt;Field id=&quot;Author.764D5833F93D470E8E750B1DAEBD2873&quot; value=&quot;86402&quot;/&gt;&lt;Field id=&quot;Author.978504FDCABC4ECBB9ECA7D9D1C6BAF8&quot; value=&quot;Rijk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FF49D7D069854CA499BED29165446C49&quot;/&gt;&lt;Field id=&quot;Typist.1&quot; value=&quot;Sterenberg&quot;/&gt;&lt;Field id=&quot;Typist.2&quot; value=&quot;M.M.E.&quot;/&gt;&lt;Field id=&quot;Typist.3&quot; value=&quot;&quot;/&gt;&lt;Field id=&quot;Typist.4&quot; value=&quot;Marjon&quot;/&gt;&lt;Field id=&quot;Typist.5&quot; value=&quot;m.m.e.sterenberg@minocw.nl&quot;/&gt;&lt;Field id=&quot;Typist.6&quot; value=&quot;&quot;/&gt;&lt;Field id=&quot;Typist.7&quot; value=&quot;&quot;/&gt;&lt;Field id=&quot;Typist.8&quot; value=&quot;&quot;/&gt;&lt;Field id=&quot;Typist.9&quot; value=&quot;o208st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Sterenberg&quot;/&gt;&lt;Field id=&quot;Typist.E72E562AD10E44CF8B0BB85626A7CED6&quot; value=&quot;LLM&quot;/&gt;&lt;Field id=&quot;Typist.2A7545B21CF14EEBBD8CE2FB110ECA76&quot; value=&quot;+31 6 46 84 91 59&quot;/&gt;&lt;Field id=&quot;Typist.07A356D7877849EBA5C9C7CF16E58D5F&quot; value=&quot;&quot;/&gt;&lt;Field id=&quot;Typist.316524BDEDA04B27B02489813A15B3D2&quot; value=&quot;&quot;/&gt;&lt;Field id=&quot;Typist.764D5833F93D470E8E750B1DAEBD2873&quot; value=&quot;86402&quot;/&gt;&lt;Field id=&quot;Typist.978504FDCABC4ECBB9ECA7D9D1C6BAF8&quot; value=&quot;Rijk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FE04D316A4F949A587372059AAB0552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12/9/2015 11:44:09 A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53264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2D9C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2CEA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2647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0C6C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AB9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53264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53264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2015-12-18T13:47:00.0000000Z</dcterms:created>
  <dcterms:modified xsi:type="dcterms:W3CDTF">2015-12-18T13:47:00.0000000Z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862155</vt:lpwstr>
  </property>
  <property fmtid="{D5CDD505-2E9C-101B-9397-08002B2CF9AE}" pid="3" name="ContentTypeId">
    <vt:lpwstr>0x010100594834E80A7C4D4B81C3C28BD219368F</vt:lpwstr>
  </property>
</Properties>
</file>