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9019567" wp14:anchorId="4D0D0EE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CCD4FF6" wp14:editId="0B81450C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van</w:t>
            </w:r>
            <w:r w:rsidR="00546289">
              <w:t xml:space="preserve">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546289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CC3C6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F3582F" w:rsidRDefault="00F3582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 w:rsidRPr="00F3582F">
              <w:t>8 december 2015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CC3C6E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546289" w:rsidRDefault="00CC3C6E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wet </w:t>
            </w:r>
            <w:r w:rsidR="00546289">
              <w:t>Wijziging doorberekening kosten toezicht en tuchtrecht</w:t>
            </w:r>
            <w:r>
              <w:fldChar w:fldCharType="end"/>
            </w:r>
            <w:r w:rsidR="00546289">
              <w:t xml:space="preserve"> juridische beroepen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 xml:space="preserve">Sector </w:t>
            </w:r>
            <w:r w:rsidR="00546289">
              <w:t>Staats- en bestuursrecht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DC2BBD">
            <w:pPr>
              <w:pStyle w:val="referentiegegevens"/>
            </w:pPr>
            <w:r>
              <w:t>673818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D1268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07F7E7B9" wp14:anchorId="79428511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</w:t>
      </w:r>
      <w:r w:rsidR="00016EA7">
        <w:t xml:space="preserve"> </w:t>
      </w:r>
      <w:r w:rsidRPr="009D5803">
        <w:t>de nota naar aanleiding van het</w:t>
      </w:r>
      <w:r w:rsidR="00546289">
        <w:t xml:space="preserve"> </w:t>
      </w:r>
      <w:r w:rsidRPr="009D5803">
        <w:t>verslag</w:t>
      </w:r>
      <w:r w:rsidR="00546289">
        <w:t xml:space="preserve"> alsmede een nota van wijziging</w:t>
      </w:r>
      <w:r w:rsidR="00016EA7">
        <w:t xml:space="preserve"> inzake het bovenvermelde voorstel</w:t>
      </w:r>
      <w:r w:rsidRPr="009D5803">
        <w:t xml:space="preserve"> </w:t>
      </w:r>
      <w:r w:rsidR="00016EA7">
        <w:t>aan</w:t>
      </w:r>
      <w:r w:rsidRPr="009D5803">
        <w:t>.</w:t>
      </w:r>
      <w:r w:rsidR="00F77154">
        <w:t xml:space="preserve"> </w:t>
      </w:r>
    </w:p>
    <w:p w:rsidR="00546289" w:rsidRDefault="00546289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253CF7" w:rsidP="00253CF7" w:rsidRDefault="00546289">
                  <w:pPr>
                    <w:pStyle w:val="broodtekst"/>
                  </w:pPr>
                  <w:r>
                    <w:t xml:space="preserve">De </w:t>
                  </w:r>
                  <w:r w:rsidR="00EA108D">
                    <w:t>Minister</w:t>
                  </w:r>
                  <w:r>
                    <w:t xml:space="preserve"> van Veiligheid en Justitie,</w:t>
                  </w:r>
                </w:p>
                <w:p w:rsidRPr="00253CF7" w:rsidR="00546289" w:rsidP="00253CF7" w:rsidRDefault="00546289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EA108D" w:rsidRDefault="00EA108D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B3C7B">
            <w:fldChar w:fldCharType="begin"/>
          </w:r>
          <w:r w:rsidR="00DB3C7B">
            <w:instrText xml:space="preserve"> NUMPAGES   \* MERGEFORMAT </w:instrText>
          </w:r>
          <w:r w:rsidR="00DB3C7B">
            <w:fldChar w:fldCharType="separate"/>
          </w:r>
          <w:r w:rsidR="00E46162">
            <w:t>1</w:t>
          </w:r>
          <w:r w:rsidR="00DB3C7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4616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4616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B3C7B">
            <w:fldChar w:fldCharType="begin"/>
          </w:r>
          <w:r w:rsidR="00DB3C7B">
            <w:instrText xml:space="preserve"> SECTIONPAGES   \* MERGEFORMAT </w:instrText>
          </w:r>
          <w:r w:rsidR="00DB3C7B">
            <w:fldChar w:fldCharType="separate"/>
          </w:r>
          <w:r w:rsidR="00253CF7">
            <w:t>1</w:t>
          </w:r>
          <w:r w:rsidR="00DB3C7B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C3C6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4616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4616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B3C7B">
            <w:fldChar w:fldCharType="begin"/>
          </w:r>
          <w:r w:rsidR="00DB3C7B">
            <w:instrText xml:space="preserve"> SECTIONPAGES   \* MERGEFORMAT </w:instrText>
          </w:r>
          <w:r w:rsidR="00DB3C7B">
            <w:fldChar w:fldCharType="separate"/>
          </w:r>
          <w:r w:rsidR="00253CF7">
            <w:t>1</w:t>
          </w:r>
          <w:r w:rsidR="00DB3C7B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473BED0" wp14:editId="176C17B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46162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46162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E46162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E46162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E4616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4616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DB3C7B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E46162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E46162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4616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DB3C7B">
                                  <w:fldChar w:fldCharType="begin"/>
                                </w:r>
                                <w:r w:rsidR="00DB3C7B">
                                  <w:instrText xml:space="preserve"> DOCPROPERTY onskenmerk </w:instrText>
                                </w:r>
                                <w:r w:rsidR="00DB3C7B">
                                  <w:fldChar w:fldCharType="separate"/>
                                </w:r>
                                <w:r w:rsidR="00E46162">
                                  <w:t>ALTIJD INVULLEN</w:t>
                                </w:r>
                                <w:r w:rsidR="00DB3C7B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46162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46162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E46162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E46162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E4616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4616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DB3C7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E46162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E46162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46162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DB3C7B">
                            <w:fldChar w:fldCharType="begin"/>
                          </w:r>
                          <w:r w:rsidR="00DB3C7B">
                            <w:instrText xml:space="preserve"> DOCPROPERTY onskenmerk </w:instrText>
                          </w:r>
                          <w:r w:rsidR="00DB3C7B">
                            <w:fldChar w:fldCharType="separate"/>
                          </w:r>
                          <w:r w:rsidR="00E46162">
                            <w:t>ALTIJD INVULLEN</w:t>
                          </w:r>
                          <w:r w:rsidR="00DB3C7B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8D5AAF5" wp14:editId="280C41B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940B7C1" wp14:editId="42D6578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3E7DB63" wp14:editId="60D8318A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CC3C6E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993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65F1B"/>
    <w:rsid w:val="000B13EC"/>
    <w:rsid w:val="00161F36"/>
    <w:rsid w:val="001E1032"/>
    <w:rsid w:val="00253CF7"/>
    <w:rsid w:val="00274781"/>
    <w:rsid w:val="003A095A"/>
    <w:rsid w:val="003F7895"/>
    <w:rsid w:val="004272FD"/>
    <w:rsid w:val="00487F82"/>
    <w:rsid w:val="004D56C3"/>
    <w:rsid w:val="00546289"/>
    <w:rsid w:val="005B2E35"/>
    <w:rsid w:val="007F1D84"/>
    <w:rsid w:val="0080085C"/>
    <w:rsid w:val="00AC72B5"/>
    <w:rsid w:val="00B42651"/>
    <w:rsid w:val="00BA63EF"/>
    <w:rsid w:val="00BB669E"/>
    <w:rsid w:val="00CC3C6E"/>
    <w:rsid w:val="00D11C33"/>
    <w:rsid w:val="00D12686"/>
    <w:rsid w:val="00D671CD"/>
    <w:rsid w:val="00DB3C7B"/>
    <w:rsid w:val="00DC2BBD"/>
    <w:rsid w:val="00E46162"/>
    <w:rsid w:val="00EA108D"/>
    <w:rsid w:val="00F3582F"/>
    <w:rsid w:val="00F77154"/>
    <w:rsid w:val="00FB522D"/>
    <w:rsid w:val="00FC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169</ap:Words>
  <ap:Characters>935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2015-12-08T14:18:00.0000000Z</dcterms:created>
  <dcterms:modified xsi:type="dcterms:W3CDTF">2015-12-08T14:18:00.0000000Z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0x010100FB435C75C2407B49B1B30ABB50FF79BE</vt:lpwstr>
  </property>
</Properties>
</file>