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193A12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4D8CAD92" wp14:anchorId="3946007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987" w:rsidRDefault="0054098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6v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V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c8Aurz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540987" w:rsidRDefault="0054098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54098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8EB99CD" wp14:editId="71780631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DA1529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DA1529" w:rsidRDefault="00193A12">
            <w:pPr>
              <w:pStyle w:val="adres"/>
            </w:pPr>
            <w:r>
              <w:t>Aan de</w:t>
            </w:r>
            <w:r w:rsidR="007372D0">
              <w:t xml:space="preserve"> </w:t>
            </w:r>
            <w:r w:rsidR="002B66BA">
              <w:t xml:space="preserve">Voorzitter van de </w:t>
            </w:r>
            <w:r w:rsidR="008A7B34">
              <w:fldChar w:fldCharType="begin"/>
            </w:r>
            <w:r w:rsidR="000129A4">
              <w:instrText xml:space="preserve"> DOCVARIABLE adres *\MERGEFORMAT </w:instrText>
            </w:r>
            <w:r w:rsidR="008A7B34">
              <w:fldChar w:fldCharType="separate"/>
            </w:r>
            <w:r w:rsidR="00DA1529">
              <w:t>Tweede Kamer</w:t>
            </w:r>
            <w:r>
              <w:br/>
            </w:r>
            <w:r w:rsidR="00DA1529">
              <w:t>der Staten-Generaal</w:t>
            </w:r>
          </w:p>
          <w:p w:rsidR="00DA1529" w:rsidRDefault="00DA1529">
            <w:pPr>
              <w:pStyle w:val="adres"/>
            </w:pPr>
            <w:r>
              <w:t>Postbus 20018 </w:t>
            </w:r>
          </w:p>
          <w:p w:rsidR="00F75106" w:rsidRDefault="00DA1529">
            <w:pPr>
              <w:pStyle w:val="adres"/>
            </w:pPr>
            <w:r>
              <w:t>2500 EA  </w:t>
            </w:r>
            <w:r w:rsidR="00193A12">
              <w:t>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A1529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DA1529">
              <w:t>24 november 2015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A1529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7372D0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DA1529">
              <w:t xml:space="preserve">Reactie minister en staatssecretaris </w:t>
            </w:r>
            <w:r w:rsidR="007372D0">
              <w:t xml:space="preserve">op </w:t>
            </w:r>
            <w:r w:rsidR="00DA1529">
              <w:t xml:space="preserve">vragen </w:t>
            </w:r>
            <w:r w:rsidR="007372D0">
              <w:t>over</w:t>
            </w:r>
            <w:r w:rsidR="00DA1529">
              <w:t xml:space="preserve"> rapportagebrief internationale misdrijven 2014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540987" w:rsidP="00540987" w:rsidRDefault="0054098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Rechtspleging en Rechtshandhaving</w:t>
            </w:r>
          </w:p>
          <w:p w:rsidR="00540987" w:rsidP="00540987" w:rsidRDefault="00540987">
            <w:pPr>
              <w:pStyle w:val="afzendgegevens"/>
            </w:pPr>
            <w:r>
              <w:t>Directie Juridische en Operationele Aangelegenheden</w:t>
            </w:r>
          </w:p>
          <w:p w:rsidRPr="00193A12" w:rsidR="00540987" w:rsidP="00540987" w:rsidRDefault="00540987">
            <w:pPr>
              <w:pStyle w:val="afzendgegevens"/>
              <w:rPr>
                <w:lang w:val="de-DE"/>
              </w:rPr>
            </w:pPr>
            <w:r w:rsidRPr="00193A12">
              <w:rPr>
                <w:lang w:val="de-DE"/>
              </w:rPr>
              <w:t>DJOA</w:t>
            </w:r>
          </w:p>
          <w:p w:rsidRPr="00193A12" w:rsidR="00540987" w:rsidP="00540987" w:rsidRDefault="00540987">
            <w:pPr>
              <w:pStyle w:val="witregel1"/>
              <w:rPr>
                <w:lang w:val="de-DE"/>
              </w:rPr>
            </w:pPr>
            <w:r w:rsidRPr="00193A12">
              <w:rPr>
                <w:lang w:val="de-DE"/>
              </w:rPr>
              <w:t> </w:t>
            </w:r>
          </w:p>
          <w:p w:rsidRPr="00193A12" w:rsidR="00540987" w:rsidP="00540987" w:rsidRDefault="00540987">
            <w:pPr>
              <w:pStyle w:val="afzendgegevens"/>
              <w:rPr>
                <w:lang w:val="de-DE"/>
              </w:rPr>
            </w:pPr>
            <w:r w:rsidRPr="00193A12">
              <w:rPr>
                <w:lang w:val="de-DE"/>
              </w:rPr>
              <w:t>Turfmarkt 147</w:t>
            </w:r>
          </w:p>
          <w:p w:rsidRPr="00193A12" w:rsidR="00540987" w:rsidP="00540987" w:rsidRDefault="00540987">
            <w:pPr>
              <w:pStyle w:val="afzendgegevens"/>
              <w:rPr>
                <w:lang w:val="de-DE"/>
              </w:rPr>
            </w:pPr>
            <w:r w:rsidRPr="00193A12">
              <w:rPr>
                <w:lang w:val="de-DE"/>
              </w:rPr>
              <w:t>2511 DP  Den Haag</w:t>
            </w:r>
          </w:p>
          <w:p w:rsidRPr="00193A12" w:rsidR="00540987" w:rsidP="00540987" w:rsidRDefault="00540987">
            <w:pPr>
              <w:pStyle w:val="afzendgegevens"/>
              <w:rPr>
                <w:lang w:val="de-DE"/>
              </w:rPr>
            </w:pPr>
            <w:r w:rsidRPr="00193A12">
              <w:rPr>
                <w:lang w:val="de-DE"/>
              </w:rPr>
              <w:t>Postbus 20301</w:t>
            </w:r>
          </w:p>
          <w:p w:rsidRPr="00193A12" w:rsidR="00540987" w:rsidP="00540987" w:rsidRDefault="00540987">
            <w:pPr>
              <w:pStyle w:val="afzendgegevens"/>
              <w:rPr>
                <w:lang w:val="de-DE"/>
              </w:rPr>
            </w:pPr>
            <w:r w:rsidRPr="00193A12">
              <w:rPr>
                <w:lang w:val="de-DE"/>
              </w:rPr>
              <w:t>2500 EH  Den Haag</w:t>
            </w:r>
          </w:p>
          <w:p w:rsidRPr="00193A12" w:rsidR="00540987" w:rsidP="00540987" w:rsidRDefault="00540987">
            <w:pPr>
              <w:pStyle w:val="afzendgegevens"/>
              <w:rPr>
                <w:lang w:val="de-DE"/>
              </w:rPr>
            </w:pPr>
            <w:r w:rsidRPr="00193A12">
              <w:rPr>
                <w:lang w:val="de-DE"/>
              </w:rPr>
              <w:t>www.rijksoverheid.nl/venj</w:t>
            </w:r>
          </w:p>
          <w:p w:rsidRPr="00193A12" w:rsidR="00540987" w:rsidP="00540987" w:rsidRDefault="00540987">
            <w:pPr>
              <w:pStyle w:val="witregel1"/>
              <w:rPr>
                <w:lang w:val="de-DE"/>
              </w:rPr>
            </w:pPr>
            <w:r w:rsidRPr="00193A12">
              <w:rPr>
                <w:lang w:val="de-DE"/>
              </w:rPr>
              <w:t> </w:t>
            </w:r>
          </w:p>
          <w:p w:rsidRPr="00193A12" w:rsidR="00540987" w:rsidP="00540987" w:rsidRDefault="00540987">
            <w:pPr>
              <w:pStyle w:val="witregel2"/>
              <w:rPr>
                <w:lang w:val="de-DE"/>
              </w:rPr>
            </w:pPr>
            <w:r w:rsidRPr="00193A12">
              <w:rPr>
                <w:lang w:val="de-DE"/>
              </w:rPr>
              <w:t> </w:t>
            </w:r>
          </w:p>
          <w:p w:rsidR="00540987" w:rsidP="00540987" w:rsidRDefault="00540987">
            <w:pPr>
              <w:pStyle w:val="referentiekopjes"/>
            </w:pPr>
            <w:r>
              <w:t>Ons kenmerk</w:t>
            </w:r>
          </w:p>
          <w:p w:rsidR="00540987" w:rsidP="00540987" w:rsidRDefault="00540987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DA1529">
              <w:t>707775</w:t>
            </w:r>
            <w:r>
              <w:fldChar w:fldCharType="end"/>
            </w:r>
          </w:p>
          <w:p w:rsidR="00540987" w:rsidP="00540987" w:rsidRDefault="00540987">
            <w:pPr>
              <w:pStyle w:val="witregel1"/>
            </w:pPr>
            <w:r>
              <w:t> </w:t>
            </w:r>
          </w:p>
          <w:p w:rsidR="00540987" w:rsidP="00540987" w:rsidRDefault="0054098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540987" w:rsidP="00540987" w:rsidRDefault="00540987">
            <w:pPr>
              <w:pStyle w:val="referentiegegevens"/>
            </w:pPr>
          </w:p>
          <w:bookmarkEnd w:id="4"/>
          <w:p w:rsidR="00F75106" w:rsidP="00540987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D90D2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2F63F7" w:rsidR="002B66BA" w:rsidP="002B66BA" w:rsidRDefault="002B66BA">
            <w:pPr>
              <w:autoSpaceDE w:val="0"/>
              <w:autoSpaceDN w:val="0"/>
              <w:adjustRightInd w:val="0"/>
            </w:pPr>
            <w:r w:rsidRPr="006F2775">
              <w:lastRenderedPageBreak/>
              <w:t xml:space="preserve">Hierbij ontvangt u de antwoorden op de </w:t>
            </w:r>
            <w:r>
              <w:t xml:space="preserve">vragen van de vaste commissie voor Veiligheid en Justitie over de rapportagebrief internationale misdrijven 2014. Deze vragen zijn ingezonden door middel van een schriftelijk overleg op </w:t>
            </w:r>
            <w:r w:rsidR="007372D0">
              <w:t>18 september</w:t>
            </w:r>
            <w:r>
              <w:t xml:space="preserve"> jl. met kenmerk </w:t>
            </w:r>
            <w:r w:rsidR="007372D0">
              <w:t>2015D34422</w:t>
            </w:r>
            <w:r>
              <w:t xml:space="preserve">. </w:t>
            </w:r>
          </w:p>
          <w:p w:rsidR="002B66BA" w:rsidP="002B66BA" w:rsidRDefault="002B66BA">
            <w:pPr>
              <w:autoSpaceDE w:val="0"/>
              <w:autoSpaceDN w:val="0"/>
              <w:adjustRightInd w:val="0"/>
            </w:pPr>
          </w:p>
          <w:p w:rsidR="002B66BA" w:rsidP="002B66BA" w:rsidRDefault="002B66BA">
            <w:pPr>
              <w:autoSpaceDE w:val="0"/>
              <w:autoSpaceDN w:val="0"/>
              <w:adjustRightInd w:val="0"/>
              <w:ind w:right="-172"/>
            </w:pPr>
          </w:p>
          <w:p w:rsidRPr="00193A12" w:rsidR="002B66BA" w:rsidP="002B66BA" w:rsidRDefault="00193A12">
            <w:pPr>
              <w:spacing w:line="240" w:lineRule="auto"/>
              <w:ind w:right="-172"/>
            </w:pPr>
            <w:r>
              <w:t>De Minister van Veiligheid en Justitie,</w:t>
            </w:r>
          </w:p>
          <w:p w:rsidR="002B66BA" w:rsidP="002B66BA" w:rsidRDefault="002B66BA">
            <w:pPr>
              <w:spacing w:line="240" w:lineRule="auto"/>
              <w:ind w:right="-172"/>
              <w:rPr>
                <w:i/>
              </w:rPr>
            </w:pPr>
          </w:p>
          <w:p w:rsidR="002B66BA" w:rsidP="002B66BA" w:rsidRDefault="002B66BA">
            <w:pPr>
              <w:spacing w:line="240" w:lineRule="auto"/>
              <w:ind w:right="-172"/>
              <w:rPr>
                <w:i/>
              </w:rPr>
            </w:pPr>
          </w:p>
          <w:p w:rsidR="002B66BA" w:rsidP="002B66BA" w:rsidRDefault="002B66BA">
            <w:pPr>
              <w:spacing w:line="240" w:lineRule="auto"/>
              <w:ind w:right="-172"/>
              <w:rPr>
                <w:i/>
              </w:rPr>
            </w:pPr>
          </w:p>
          <w:p w:rsidRPr="00193A12" w:rsidR="002B66BA" w:rsidP="007372D0" w:rsidRDefault="007372D0">
            <w:pPr>
              <w:spacing w:line="240" w:lineRule="auto"/>
              <w:ind w:right="-172"/>
            </w:pPr>
            <w:r w:rsidRPr="00193A12">
              <w:t xml:space="preserve">G.A. </w:t>
            </w:r>
            <w:r w:rsidR="000410D5">
              <w:t>v</w:t>
            </w:r>
            <w:r w:rsidRPr="00193A12" w:rsidR="002B66BA">
              <w:t xml:space="preserve">an der Steur </w:t>
            </w:r>
          </w:p>
          <w:p w:rsidRPr="00193A12" w:rsidR="007372D0" w:rsidP="007372D0" w:rsidRDefault="007372D0">
            <w:pPr>
              <w:spacing w:line="240" w:lineRule="auto"/>
              <w:ind w:right="-172"/>
            </w:pPr>
          </w:p>
          <w:p w:rsidRPr="00193A12" w:rsidR="007372D0" w:rsidP="007372D0" w:rsidRDefault="007372D0">
            <w:pPr>
              <w:spacing w:line="240" w:lineRule="auto"/>
              <w:ind w:right="-172"/>
            </w:pPr>
          </w:p>
          <w:p w:rsidRPr="00193A12" w:rsidR="002B66BA" w:rsidP="002B66BA" w:rsidRDefault="002B66BA">
            <w:pPr>
              <w:spacing w:line="240" w:lineRule="auto"/>
              <w:ind w:right="-172"/>
            </w:pPr>
          </w:p>
          <w:p w:rsidRPr="00193A12" w:rsidR="002B66BA" w:rsidP="002B66BA" w:rsidRDefault="00193A12">
            <w:pPr>
              <w:spacing w:line="240" w:lineRule="auto"/>
              <w:ind w:right="-172"/>
            </w:pPr>
            <w:r>
              <w:t>De Staatssecretaris van Veiligheid en Justitie,</w:t>
            </w:r>
          </w:p>
          <w:p w:rsidR="002B66BA" w:rsidP="002B66BA" w:rsidRDefault="002B66BA">
            <w:pPr>
              <w:spacing w:line="240" w:lineRule="auto"/>
              <w:ind w:right="-172"/>
            </w:pPr>
          </w:p>
          <w:p w:rsidR="002B66BA" w:rsidP="002B66BA" w:rsidRDefault="002B66BA">
            <w:pPr>
              <w:spacing w:line="240" w:lineRule="auto"/>
              <w:ind w:right="-172"/>
            </w:pPr>
          </w:p>
          <w:p w:rsidR="002B66BA" w:rsidP="002B66BA" w:rsidRDefault="002B66BA">
            <w:pPr>
              <w:spacing w:line="240" w:lineRule="auto"/>
              <w:ind w:right="-172"/>
            </w:pPr>
          </w:p>
          <w:p w:rsidR="002B66BA" w:rsidP="002B66BA" w:rsidRDefault="002B66BA">
            <w:pPr>
              <w:spacing w:line="240" w:lineRule="auto"/>
              <w:ind w:right="-172"/>
            </w:pPr>
          </w:p>
          <w:p w:rsidRPr="00F31989" w:rsidR="002B66BA" w:rsidP="002B66BA" w:rsidRDefault="007372D0">
            <w:pPr>
              <w:spacing w:line="240" w:lineRule="auto"/>
              <w:ind w:right="-172"/>
            </w:pPr>
            <w:r w:rsidRPr="007372D0">
              <w:t>K.H.D.M. Dijkhoff</w:t>
            </w:r>
          </w:p>
          <w:p w:rsidRPr="006E45DF" w:rsidR="002B66BA" w:rsidP="002B66BA" w:rsidRDefault="002B66BA">
            <w:pPr>
              <w:spacing w:line="240" w:lineRule="auto"/>
              <w:ind w:right="-172"/>
            </w:pPr>
          </w:p>
          <w:p w:rsidRPr="006E45DF" w:rsidR="002B66BA" w:rsidP="002B66BA" w:rsidRDefault="002B66BA">
            <w:pPr>
              <w:spacing w:line="240" w:lineRule="auto"/>
              <w:ind w:right="-172"/>
            </w:pPr>
          </w:p>
          <w:p w:rsidRPr="00C22108" w:rsidR="00C22108" w:rsidP="002B66BA" w:rsidRDefault="008A7B34">
            <w:pPr>
              <w:pStyle w:val="broodtekst"/>
            </w:pPr>
            <w:r w:rsidRPr="00C22108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>
              <w:fldChar w:fldCharType="end"/>
            </w:r>
          </w:p>
        </w:tc>
      </w:tr>
    </w:tbl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540987" w:rsidR="00540987" w:rsidTr="00927BEB">
              <w:tc>
                <w:tcPr>
                  <w:tcW w:w="7534" w:type="dxa"/>
                  <w:gridSpan w:val="3"/>
                  <w:shd w:val="clear" w:color="auto" w:fill="auto"/>
                </w:tcPr>
                <w:p w:rsidRPr="00540987" w:rsidR="00540987" w:rsidP="00540987" w:rsidRDefault="00540987">
                  <w:pPr>
                    <w:pStyle w:val="broodtekst"/>
                  </w:pPr>
                  <w:bookmarkStart w:name="cursor" w:id="7"/>
                  <w:bookmarkStart w:name="ondertekening" w:id="8"/>
                  <w:bookmarkStart w:name="ondertekening_bk" w:id="9"/>
                  <w:bookmarkEnd w:id="7"/>
                  <w:bookmarkEnd w:id="8"/>
                </w:p>
              </w:tc>
            </w:tr>
            <w:tr w:rsidRPr="00540987" w:rsidR="00540987" w:rsidTr="00200554">
              <w:tc>
                <w:tcPr>
                  <w:tcW w:w="7534" w:type="dxa"/>
                  <w:gridSpan w:val="3"/>
                  <w:shd w:val="clear" w:color="auto" w:fill="auto"/>
                </w:tcPr>
                <w:p w:rsidRPr="00540987" w:rsidR="00540987" w:rsidP="00540987" w:rsidRDefault="00540987">
                  <w:pPr>
                    <w:pStyle w:val="broodtekst"/>
                  </w:pPr>
                </w:p>
              </w:tc>
            </w:tr>
            <w:tr w:rsidRPr="00540987" w:rsidR="00540987" w:rsidTr="00586732">
              <w:tc>
                <w:tcPr>
                  <w:tcW w:w="7534" w:type="dxa"/>
                  <w:gridSpan w:val="3"/>
                  <w:shd w:val="clear" w:color="auto" w:fill="auto"/>
                </w:tcPr>
                <w:p w:rsidRPr="00540987" w:rsidR="00540987" w:rsidP="00540987" w:rsidRDefault="00540987">
                  <w:pPr>
                    <w:pStyle w:val="broodtekst"/>
                  </w:pPr>
                </w:p>
              </w:tc>
            </w:tr>
            <w:tr w:rsidRPr="00540987" w:rsidR="00540987" w:rsidTr="00B277DB">
              <w:tc>
                <w:tcPr>
                  <w:tcW w:w="7534" w:type="dxa"/>
                  <w:gridSpan w:val="3"/>
                  <w:shd w:val="clear" w:color="auto" w:fill="auto"/>
                </w:tcPr>
                <w:p w:rsidRPr="00540987" w:rsidR="00540987" w:rsidP="00540987" w:rsidRDefault="00540987">
                  <w:pPr>
                    <w:pStyle w:val="broodtekst"/>
                  </w:pPr>
                </w:p>
              </w:tc>
            </w:tr>
            <w:tr w:rsidRPr="00540987" w:rsidR="00540987" w:rsidTr="005410B0">
              <w:tc>
                <w:tcPr>
                  <w:tcW w:w="7534" w:type="dxa"/>
                  <w:gridSpan w:val="3"/>
                  <w:shd w:val="clear" w:color="auto" w:fill="auto"/>
                </w:tcPr>
                <w:p w:rsidRPr="00540987" w:rsidR="00540987" w:rsidP="00540987" w:rsidRDefault="00540987">
                  <w:pPr>
                    <w:pStyle w:val="broodtekst"/>
                  </w:pPr>
                </w:p>
              </w:tc>
            </w:tr>
            <w:tr w:rsidRPr="00540987" w:rsidR="00540987" w:rsidTr="00345E91">
              <w:tc>
                <w:tcPr>
                  <w:tcW w:w="7534" w:type="dxa"/>
                  <w:gridSpan w:val="3"/>
                  <w:shd w:val="clear" w:color="auto" w:fill="auto"/>
                </w:tcPr>
                <w:p w:rsidRPr="00540987" w:rsidR="00540987" w:rsidP="00540987" w:rsidRDefault="00540987">
                  <w:pPr>
                    <w:pStyle w:val="broodtekst"/>
                  </w:pPr>
                </w:p>
              </w:tc>
            </w:tr>
            <w:tr w:rsidRPr="00540987" w:rsidR="00540987" w:rsidTr="00540987">
              <w:tc>
                <w:tcPr>
                  <w:tcW w:w="4209" w:type="dxa"/>
                  <w:shd w:val="clear" w:color="auto" w:fill="auto"/>
                </w:tcPr>
                <w:p w:rsidRPr="00540987" w:rsidR="00540987" w:rsidP="00540987" w:rsidRDefault="00540987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540987" w:rsidR="00540987" w:rsidP="00540987" w:rsidRDefault="0054098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540987" w:rsidR="00540987" w:rsidRDefault="00540987">
                  <w:pPr>
                    <w:pStyle w:val="broodtekst"/>
                  </w:pPr>
                </w:p>
              </w:tc>
            </w:tr>
          </w:tbl>
          <w:p w:rsidR="00540987" w:rsidP="00540987" w:rsidRDefault="00540987">
            <w:pPr>
              <w:pStyle w:val="in-table"/>
            </w:pPr>
          </w:p>
          <w:bookmarkEnd w:id="9"/>
          <w:p w:rsidR="00F75106" w:rsidP="00540987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D90D2D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B5F" w:rsidRDefault="007A6B5F">
      <w:r>
        <w:separator/>
      </w:r>
    </w:p>
    <w:p w:rsidR="007A6B5F" w:rsidRDefault="007A6B5F"/>
    <w:p w:rsidR="007A6B5F" w:rsidRDefault="007A6B5F"/>
    <w:p w:rsidR="007A6B5F" w:rsidRDefault="007A6B5F"/>
  </w:endnote>
  <w:endnote w:type="continuationSeparator" w:id="0">
    <w:p w:rsidR="007A6B5F" w:rsidRDefault="007A6B5F">
      <w:r>
        <w:continuationSeparator/>
      </w:r>
    </w:p>
    <w:p w:rsidR="007A6B5F" w:rsidRDefault="007A6B5F"/>
    <w:p w:rsidR="007A6B5F" w:rsidRDefault="007A6B5F"/>
    <w:p w:rsidR="007A6B5F" w:rsidRDefault="007A6B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7501E">
            <w:fldChar w:fldCharType="begin"/>
          </w:r>
          <w:r w:rsidR="0077501E">
            <w:instrText xml:space="preserve"> NUMPAGES   \* MERGEFORMAT </w:instrText>
          </w:r>
          <w:r w:rsidR="0077501E">
            <w:fldChar w:fldCharType="separate"/>
          </w:r>
          <w:r w:rsidR="00D90D2D">
            <w:t>1</w:t>
          </w:r>
          <w:r w:rsidR="0077501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90D2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DA1529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90D2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77501E">
            <w:fldChar w:fldCharType="begin"/>
          </w:r>
          <w:r w:rsidR="0077501E">
            <w:instrText xml:space="preserve"> SECTIONPAGES   \* MERGEFORMAT </w:instrText>
          </w:r>
          <w:r w:rsidR="0077501E">
            <w:fldChar w:fldCharType="separate"/>
          </w:r>
          <w:r w:rsidR="00DA1529">
            <w:t>1</w:t>
          </w:r>
          <w:r w:rsidR="0077501E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77501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90D2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A1529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90D2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77501E">
            <w:fldChar w:fldCharType="begin"/>
          </w:r>
          <w:r w:rsidR="0077501E">
            <w:instrText xml:space="preserve"> SECTIONPAGES   \* MERGEFORMAT </w:instrText>
          </w:r>
          <w:r w:rsidR="0077501E">
            <w:fldChar w:fldCharType="separate"/>
          </w:r>
          <w:r w:rsidR="00DA1529">
            <w:t>1</w:t>
          </w:r>
          <w:r w:rsidR="0077501E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B5F" w:rsidRDefault="007A6B5F">
      <w:r>
        <w:separator/>
      </w:r>
    </w:p>
  </w:footnote>
  <w:footnote w:type="continuationSeparator" w:id="0">
    <w:p w:rsidR="007A6B5F" w:rsidRDefault="007A6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193A12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9FFE4EB" wp14:editId="68FDFB2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D90D2D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193A1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90D2D">
                                  <w:rPr>
                                    <w:b/>
                                  </w:rPr>
                                  <w:t>Directoraat-Generaal Rechtspleging en Rechtshandhaving</w:t>
                                </w:r>
                              </w:p>
                              <w:p w:rsidR="00D90D2D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193A12">
                                  <w:instrText xml:space="preserve"> DOCPROPERTY directoraatnaamvolg </w:instrText>
                                </w:r>
                                <w:r>
                                  <w:fldChar w:fldCharType="separate"/>
                                </w:r>
                                <w:r w:rsidR="00D90D2D">
                                  <w:t>Directie Juridische en Operationele Aangelegenheden</w:t>
                                </w:r>
                              </w:p>
                              <w:p w:rsidR="00D90D2D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D90D2D">
                                  <w:t>DJOA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D90D2D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193A12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193A12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90D2D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D90D2D">
                                  <w:t>24 november 2015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D90D2D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90D2D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D90D2D">
                                  <w:t>707775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D90D2D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193A1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90D2D">
                            <w:rPr>
                              <w:b/>
                            </w:rPr>
                            <w:t>Directoraat-Generaal Rechtspleging en Rechtshandhaving</w:t>
                          </w:r>
                        </w:p>
                        <w:p w:rsidR="00D90D2D" w:rsidRDefault="008A7B34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193A12"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 w:rsidR="00D90D2D">
                            <w:t>Directie Juridische en Operationele Aangelegenheden</w:t>
                          </w:r>
                        </w:p>
                        <w:p w:rsidR="00D90D2D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D90D2D">
                            <w:t>DJOA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D90D2D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193A12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193A12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90D2D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D90D2D">
                            <w:t>24 november 2015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D90D2D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90D2D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D90D2D">
                            <w:t>707775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2995465" wp14:editId="7F47943C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8752" behindDoc="1" locked="1" layoutInCell="1" allowOverlap="1" wp14:anchorId="780EB136" wp14:editId="66B168B7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93A1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F0B1750" wp14:editId="278A21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77501E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902087"/>
    <w:multiLevelType w:val="hybridMultilevel"/>
    <w:tmpl w:val="CF96602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2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B445154"/>
    <w:multiLevelType w:val="hybridMultilevel"/>
    <w:tmpl w:val="AD9A89EE"/>
    <w:lvl w:ilvl="0" w:tplc="46B84E50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7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9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20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2">
    <w:nsid w:val="24546987"/>
    <w:multiLevelType w:val="multilevel"/>
    <w:tmpl w:val="0486E16A"/>
    <w:numStyleLink w:val="list-bolletjes"/>
  </w:abstractNum>
  <w:abstractNum w:abstractNumId="23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4">
    <w:nsid w:val="3CFA7AB2"/>
    <w:multiLevelType w:val="multilevel"/>
    <w:tmpl w:val="565CA006"/>
    <w:numStyleLink w:val="list-streepjes"/>
  </w:abstractNum>
  <w:abstractNum w:abstractNumId="25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8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1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2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3">
    <w:nsid w:val="65A77F19"/>
    <w:multiLevelType w:val="multilevel"/>
    <w:tmpl w:val="2AECF202"/>
    <w:numStyleLink w:val="list-vinkaan"/>
  </w:abstractNum>
  <w:abstractNum w:abstractNumId="34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5">
    <w:nsid w:val="7338741E"/>
    <w:multiLevelType w:val="multilevel"/>
    <w:tmpl w:val="C340002C"/>
    <w:numStyleLink w:val="list-vinkuit"/>
  </w:abstractNum>
  <w:abstractNum w:abstractNumId="36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7"/>
  </w:num>
  <w:num w:numId="13">
    <w:abstractNumId w:val="29"/>
  </w:num>
  <w:num w:numId="14">
    <w:abstractNumId w:val="20"/>
  </w:num>
  <w:num w:numId="15">
    <w:abstractNumId w:val="23"/>
  </w:num>
  <w:num w:numId="16">
    <w:abstractNumId w:val="31"/>
  </w:num>
  <w:num w:numId="17">
    <w:abstractNumId w:val="26"/>
  </w:num>
  <w:num w:numId="18">
    <w:abstractNumId w:val="30"/>
  </w:num>
  <w:num w:numId="19">
    <w:abstractNumId w:val="25"/>
  </w:num>
  <w:num w:numId="20">
    <w:abstractNumId w:val="12"/>
  </w:num>
  <w:num w:numId="21">
    <w:abstractNumId w:val="32"/>
  </w:num>
  <w:num w:numId="22">
    <w:abstractNumId w:val="16"/>
  </w:num>
  <w:num w:numId="23">
    <w:abstractNumId w:val="9"/>
  </w:num>
  <w:num w:numId="24">
    <w:abstractNumId w:val="36"/>
  </w:num>
  <w:num w:numId="25">
    <w:abstractNumId w:val="23"/>
  </w:num>
  <w:num w:numId="26">
    <w:abstractNumId w:val="31"/>
  </w:num>
  <w:num w:numId="27">
    <w:abstractNumId w:val="36"/>
  </w:num>
  <w:num w:numId="28">
    <w:abstractNumId w:val="30"/>
  </w:num>
  <w:num w:numId="29">
    <w:abstractNumId w:val="32"/>
  </w:num>
  <w:num w:numId="30">
    <w:abstractNumId w:val="16"/>
  </w:num>
  <w:num w:numId="31">
    <w:abstractNumId w:val="21"/>
  </w:num>
  <w:num w:numId="32">
    <w:abstractNumId w:val="21"/>
  </w:num>
  <w:num w:numId="33">
    <w:abstractNumId w:val="21"/>
  </w:num>
  <w:num w:numId="34">
    <w:abstractNumId w:val="28"/>
  </w:num>
  <w:num w:numId="35">
    <w:abstractNumId w:val="34"/>
  </w:num>
  <w:num w:numId="36">
    <w:abstractNumId w:val="21"/>
  </w:num>
  <w:num w:numId="37">
    <w:abstractNumId w:val="18"/>
  </w:num>
  <w:num w:numId="38">
    <w:abstractNumId w:val="19"/>
  </w:num>
  <w:num w:numId="39">
    <w:abstractNumId w:val="11"/>
  </w:num>
  <w:num w:numId="40">
    <w:abstractNumId w:val="27"/>
  </w:num>
  <w:num w:numId="41">
    <w:abstractNumId w:val="22"/>
  </w:num>
  <w:num w:numId="42">
    <w:abstractNumId w:val="34"/>
  </w:num>
  <w:num w:numId="43">
    <w:abstractNumId w:val="18"/>
  </w:num>
  <w:num w:numId="44">
    <w:abstractNumId w:val="24"/>
  </w:num>
  <w:num w:numId="45">
    <w:abstractNumId w:val="33"/>
  </w:num>
  <w:num w:numId="46">
    <w:abstractNumId w:val="35"/>
  </w:num>
  <w:num w:numId="47">
    <w:abstractNumId w:val="15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155&quot; engine-version=&quot;3.4.8&quot; lastuser-initials=&quot;LmNd-B&quot; lastuser-name=&quot;Lange, mr. N.C. de - BD/DJOA/AIRS&quot;&gt;&lt;brief template=&quot;brief-2010.dotm&quot; id=&quot;29b0afd8178e4fe18d5d97a1e513ddad&quot; version=&quot;1.0&quot; lcid=&quot;1043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Rechtspleging en Rechtshandhaving&lt;/p&gt;&lt;p style=&quot;afzendgegevens&quot;&gt;Directie Juridische en Operationele Aangelegenheden&lt;/p&gt;&lt;p style=&quot;afzendgegevens&quot;&gt;DJOA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&gt;&lt;p style=&quot;broodtekst&quot;&gt;de Staatssecretaris van Veiligheid en Justitie_x000d__x000a_de Minister van Veiligheid en Justitie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Nienke de Lange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2&quot; formatted-value=&quot;de Lange&quot; dms=&quot;C_Ondertekeningen&quot;&gt;&lt;afzender taal=&quot;1043&quot; aanhef=&quot;1&quot; groetregel=&quot;1&quot; name=&quot;de Lange&quot; country-id=&quot;NLD&quot; country-code=&quot;31&quot; organisatie=&quot;24&quot; naam=&quot;Nienke de Lange&quot; functie=&quot;Adviseur&quot; email=&quot;n.c.de.lange@minvenj.nl&quot; telefoon=&quot;070-3707314&quot; fax=&quot;070-3707945&quot; gender=&quot;F&quot; mobiel=&quot;06-83637540&quot; onderdeel=&quot;DJOA&quot;/&gt;_x000d__x000a__x0009__x0009_&lt;/ondertekenaar-item&gt;&lt;tweedeondertekenaar-item/&gt;&lt;behandelddoor-item value=&quot;2&quot; formatted-value=&quot;de Lange&quot;&gt;&lt;afzender taal=&quot;1043&quot; aanhef=&quot;1&quot; groetregel=&quot;1&quot; name=&quot;de Lange&quot; country-id=&quot;NLD&quot; country-code=&quot;31&quot; organisatie=&quot;24&quot; naam=&quot;Nienke de Lange&quot; functie=&quot;Adviseur&quot; email=&quot;n.c.de.lange@minvenj.nl&quot; telefoon=&quot;070-3707314&quot; fax=&quot;070-3707945&quot; gender=&quot;F&quot; mobiel=&quot;06-83637540&quot; onderdeel=&quot;DJOA&quot;/&gt;_x000d__x000a__x0009__x0009_&lt;/behandelddoor-item&gt;&lt;organisatie-item value=&quot;24&quot; formatted-value=&quot;DGRR - DJOA&quot;&gt;&lt;organisatie zoekveld=&quot;DGRR - DJOA&quot; facebook=&quot;&quot; linkedin=&quot;&quot; twitter=&quot;&quot; youtube=&quot;&quot; id=&quot;24&quot;&gt;_x000d__x000a__x0009__x0009__x0009__x0009_&lt;taal id=&quot;1043&quot; zoekveld=&quot;DGRR - DJOA&quot; taal=&quot;1043&quot; omschrijving=&quot;DGRR - DJOA&quot; naamdirectoraatgeneraal=&quot;Directoraat-Generaal Rechtspleging en Rechtshandhaving&quot; naamdirectie=&quot;Directie Juridische en Operationele Aangelegenheden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Rechtspleging en Rechtshandhaving\nDirectie Juridische en Operationele Aangelegenheden&quot; bezoekadres=&quot;Bezoekadres\nTurfmarkt 147\n2511 DP Den Haag\nTelefoon 070 370 79 11\nFax 070 370 79 00\nwww.rijksoverheid.nl/venj&quot; postadres=&quot;Postadres:\nPostbus 20301,\n2500 EH Den Haag&quot;/&gt;_x000d__x000a__x0009__x0009__x0009__x0009_&lt;taal id=&quot;1031&quot; zoekveld=&quot;DGRR - DJOA&quot; taal=&quot;1031&quot; omschrijving=&quot;DGRR - DJOA&quot; naamdirectoraatgeneraal=&quot;Generaldirektorat Rechtspflege und Rechtswahrung&quot; naamdirectie=&quot;Direktion juristische und operationelle Angelegenheiten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Rechtspflege und Rechtswahrung\nDirektion juristische und operationelle Angelegenheiten&quot; bezoekadres=&quot;Bezoekadres\nTurfmarkt 147\n2511 DP Den Haag\nTelefoon +31 70 370 79 11\nFax +31 70 370 79 00\nwww.rijksoverheid.nl/venj&quot; postadres=&quot;Postadres:\nPostbus 20301,\n2500 EH Den Haag&quot;/&gt;_x000d__x000a__x0009__x0009__x0009__x0009_&lt;taal id=&quot;1036&quot; zoekveld=&quot;DGRR - DJOA&quot; taal=&quot;1036&quot; omschrijving=&quot;DGRR - DJOA&quot; naamdirectoraatgeneraal=&quot;Direction Générale de l'Administration de la justice et de l'Application du droit&quot; naamdirectie=&quot;Direction des Affaires Juridiques et Opérationnelles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'Administration de la justice et de l'Application du droit\nDirection des Affaires Juridiques et Opérationnelles&quot; bezoekadres=&quot;Bezoekadres\nTurfmarkt 147\n2511 DP La Haye\nTelefoon +31 70 370 79 11\nFax +31 70 370 79 00\nwww.rijksoverheid.nl/venj&quot; postadres=&quot;Postadres:\nPostbus 20301,\n2500 EH La Haye&quot;/&gt;_x000d__x000a__x0009__x0009__x0009__x0009_&lt;taal id=&quot;2057&quot; zoekveld=&quot;DGRR - DJOA&quot; taal=&quot;2057&quot; omschrijving=&quot;DGRR - DJOA&quot; naamdirectoraatgeneraal=&quot;Directorate General for the Administration of Justice and Law Enforcement&quot; naamdirectie=&quot;Legal and Operational Affairs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Directorate General for the Administration of Justice and Law Enforcement\nLegal and Operational Affairs Department&quot; bezoekadres=&quot;Bezoekadres\nTurfmarkt 147\n2511 DP The Hague\nTelefoon +31 70 370 79 11\nFax +31 70 370 79 00\nwww.rijksoverheid.nl/venj&quot; postadres=&quot;Postadres:\nPostbus 20301,\n2500 EH The Hague&quot;/&gt;_x000d__x000a__x0009__x0009__x0009__x0009_&lt;taal id=&quot;1034&quot; zoekveld=&quot;DGRR - DJOA&quot; taal=&quot;1034&quot; omschrijving=&quot;DGRR - DJOA&quot; naamdirectoraatgeneraal=&quot;Dirección General de Administración de Justicia y Mantenimiento del Orden Jurídico&quot; naamdirectie=&quot;Dirección de Asuntos Jurídicos y Operacionales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9 0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Administración de Justicia y Mantenimiento del Orden Jurídico\nDirección de Asuntos Jurídicos y Operacionales&quot; bezoekadres=&quot;Bezoekadres\nTurfmarkt 147\n2511 DP La Haya\nTelefoon +31 70 370 79 11\nFax +31 70 370 79 00\nwww.rijksoverheid.nl/venj&quot; postadres=&quot;Postadres:\nPostbus 20301,\n2500 EH La Haya&quot;/&gt;_x000d__x000a__x0009__x0009__x0009_&lt;/organisatie&gt;_x000d__x000a__x0009__x0009_&lt;/organisatie-item&gt;&lt;zaak value=&quot;687759&quot; formatted-value=&quot;Commissiebrief 34000-VI Aanpak internationale misdrijven (687759)&quot;&gt;&lt;zaak ishiddencontainer=&quot;false&quot; z_zaaktype=&quot;Commissiebrief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903 RecursionLevel=0 UpdateSequenceNumber=23 ObjectAddress=(classId=Brief&amp;amp;objectId={525BA0F8-FA36-4E03-BE27-AD9C25F8B17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57 ObjectAddress=(classId=Brief&amp;amp;objectId={9204DBFE-7A76-4A48-AFD6-2320B62F456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17 ObjectAddress=(classId=Overige&amp;amp;objectId={46B3E8C1-3B0F-48BE-A5D1-6A2A49B552F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903 RecursionLevel=0 UpdateSequenceNumber=42 ObjectAddress=(classId=Post&amp;amp;objectId={28843516-A1A1-5A93-10EC-5B018517E977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Fri Nov 13 15:06:30 CET 2015&quot; containertype=&quot;AangebodenZaak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dsp_hoofdproces=&quot;Onderhouden externe contacten&quot; indexationid=&quot;{5D580066-6E03-423B-95B2-DC8310CFA822}&quot; parent=&quot; Class=com.filenet.apiimpl.core.FolderImpl AccessAllowed=999415 RecursionLevel=0 UpdateSequenceNumber=0 ObjectAddress=(classId=Dossier&amp;amp;objectId={00797558-60F1-432F-A06C-667F94674F5B}&amp;amp;objectStore={FE714938-E0C6-4C99-9E97-400807DA3732}) Connection=( Class=com.filenet.apiimpl.core.ConnectionImpl URI=jnp://ce.digijust.minvenj.nl:1099/FileNet/Engine Parameters={}) SuperClasses=[Folder] PendingActions=null&quot; z_zaakorganisatieonderdeel=&quot;2 DJOA&quot; z_zaakopmerkingen00=&quot;Overdragen zaak, &quot; z_zaakopmerkingen01=&quot;Overdragen zaak, zoals besproken&quot; z_zaakopmerkingen02=&quot;Overdragen zaak geaccepteerd, &quot; z_zaakopmerkingen03=&quot;Overdragen zaak, zoals besproken, tbv lijngang as maandag. merci.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Fri Sep 25 07:56:06 CEST 2015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f67ac6f Parent=(classId=Commissiebrief&amp;amp;objectId={8AF7DD8F-E79C-40DD-8A06-10295D4BEA51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f67ac94 Parent=(classId=Commissiebrief&amp;amp;objectId={8AF7DD8F-E79C-40DD-8A06-10295D4BEA51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f67acb9 Parent=(classId=Commissiebrief&amp;amp;objectId={8AF7DD8F-E79C-40DD-8A06-10295D4BEA51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f67ac6f Parent=(classId=Commissiebrief&amp;amp;objectId={8AF7DD8F-E79C-40DD-8A06-10295D4BEA51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f67ac94 Parent=(classId=Commissiebrief&amp;amp;objectId={8AF7DD8F-E79C-40DD-8A06-10295D4BEA51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f67acb9 Parent=(classId=Commissiebrief&amp;amp;objectId={8AF7DD8F-E79C-40DD-8A06-10295D4BEA51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dj_paminconummers00=&quot;83466&quot; z_zaakonderwerp=&quot;34000-VI Aanpak internationale misdrijven&quot; z_gewenstdossier=&quot;Parlementaire vragen 2015&quot; z_behandelaarzaak=&quot;NLANGE&quot; id=&quot;{8AF7DD8F-E79C-40DD-8A06-10295D4BEA51}&quot; foldername=&quot;Commissiebrief 34000-VI Aanpak internationale misdrijven (687759)&quot; z_isgeadresseerd=&quot;true&quot; z_zaaktitel=&quot;Commissiebrief 34000-VI Aanpak internationale misdrijven (687759)&quot; dsp_proces=&quot;Onderhouden contacten met parlement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687759&quot; lastmodifier=&quot;DBOB-Filenetservice&quot; dsp_werkproces=&quot;Behandelen commissiebrief&quot; this=&quot; Class=com.filenet.apiimpl.core.FolderImpl AccessAllowed=999415 RecursionLevel=0 UpdateSequenceNumber=43 ObjectAddress=(classId=Commissiebrief&amp;amp;objectId={8AF7DD8F-E79C-40DD-8A06-10295D4BEA51}&amp;amp;objectStore={FE714938-E0C6-4C99-9E97-400807DA3732}) Connection=( Class=com.filenet.apiimpl.core.ConnectionImpl URI=jnp://ce.digijust.minvenj.nl:1099/FileNet/Engine Parameters={}) SuperClasses=[Zaak,Folder] PendingActions=null&quot; z_zaakomschrijving=&quot;34000-VI mbt Inbreng verslag van een SO inzake de aanpak van Internationale Misdrijven 2014&quot; z_startdatum=&quot;Fri Sep 25 00:00:00 CEST 2015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F2AA13AB-26AE-4DDD-B267-AABCD7CC8CC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A39BE02B-1362-4F9C-B20F-92F4DE95AB3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FDFDEC4-C48A-45FA-B568-516D25081B74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4A6162A-A6A8-4243-AEAD-5C99D48D2AB6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54AD43A8-9148-496A-BE54-74D7E84C4FE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E71587AB-FA69-4700-A2E4-EA48AB652210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62C19563-15C3-4D4A-87E7-4AF268948FE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C4CCDDAB-66F1-4F92-85E2-5B6E31A2075C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891DD8BD-7BF0-479F-8507-7E53AA315BA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24BFD0A-2CC6-4C5C-843E-2E8CAF4E27C6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BFAF9DCA-FC1E-445C-851B-3B0CB582FCBA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0BE577CD-0A01-4B44-9EFA-EC95E4E64DC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30B48004-217E-431D-A9F0-7284BBCF572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7E7A24A0-FB24-4022-818E-9FA48090BFE0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9ECA2809-89CF-4F4B-A804-E443B1688357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MBOSVELD&quot; pathname=&quot;/Dossiers/02.2 Verantwoording Kamer/Commissiebrief 34000-VI Aanpak internationale misdrijven (687759)&quot; z_afzender=&quot;BURGM&quot; name=&quot;Commissiebrief 34000-VI Aanpak internationale misdrijven (687759)&quot; classdescription=&quot; Class=com.filenet.apiimpl.core.ClassDescriptionImpl AccessAllowed=null RecursionLevel=0 UpdateSequenceNumber=null ObjectAddress=(classId=ClassDescription&amp;amp;objectId={A9315755-871D-4709-B19E-0AC8F42EBC3E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sp_subproces=&quot;Behandelen parlementaire vragen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AEE23191-1621-49FE-B9F3-4873AF43E71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DC78E50-D5E0-4C1B-B9A5-3DB6DFEE3E5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205548B-ABDF-4731-A1B0-A1877D1DD48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9ED395F-5E2C-4CB4-BF12-FE44C8C425AE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nummerkamervraag=&quot;34000-VI&quot;/&gt;_x000d__x000a__x0009__x0009_&lt;/zaak&gt;&lt;adres formatted-value=&quot;Tweede Kamer der Staten-Generaal\nPostbus 20018 \n2500 EA  Den Haag&quot; value=&quot;179&quot;&gt;&lt;address street=&quot;Postbus 20018&quot; zipcode=&quot;2500 EA&quot; city=&quot;Den Haag&quot; typeid=&quot;1&quot; typename=&quot;postadres&quot; country-id=&quot;NLD&quot; country-code=&quot;31&quot; omitted-country=&quot;Nederland&quot;&gt;&lt;company display=&quot;Tweede Kamer der Staten-Generaal&quot; name=&quot;Tweede Kamer der Staten-Generaal&quot; phone=&quot;070 - 318 22 11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Reactie minister en staatssecretaris vragen VKC rapportagebrief internationale misdrijven 2014&quot; dms=&quot;Documenttitle&quot;/&gt;&lt;heropend value=&quot;false&quot; dms=&quot;C_Heropend&quot;/&gt;&lt;vorm value=&quot;Digitaal&quot; dms=&quot;C_Vorm&quot;/&gt;&lt;ZaakLocatie value=&quot;/Dossiers/02.2 Verantwoording Kamer/Commissiebrief 34000-VI Aanpak internationale misdrijven (687759)&quot; formatted-value=&quot;/Dossiers/02.2 Verantwoording Kamer/Commissiebrief 34000-VI Aanpak internationale misdrijven (687759)&quot; dms=&quot;ZaakLocatie&quot;/&gt;&lt;zaakkenmerk value=&quot;687759&quot; formatted-value=&quot;687759&quot; dms=&quot;Z_Zaakkenmerk&quot;/&gt;&lt;zaaktitel value=&quot;Commissiebrief 34000-VI Aanpak internationale misdrijven (687759)&quot; formatted-value=&quot;Commissiebrief 34000-VI Aanpak internationale misdrijven (687759)&quot;/&gt;&lt;fn_geaddresseerde formatted-value=&quot;Tweede Kamer der Staten-Generaal&quot; dms=&quot;C_Geadresseerde&quot;/&gt;&lt;fn_adres formatted-value=&quot;Postbus 20018&quot; dms=&quot;C_Adres&quot;/&gt;&lt;fn_postcode value=&quot;2500 EA&quot; formatted-value=&quot;2500 EA&quot; dms=&quot;C_Postcode&quot;/&gt;&lt;fn_plaats value=&quot;Den Haag&quot; formatted-value=&quot;Den Haag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070-3707945&quot; formatted-value=&quot;070 370 79 45&quot;&gt;&lt;phonenumber country-code=&quot;31&quot; number=&quot;070-3707945&quot;/&gt;&lt;/faxnummer&gt;&lt;faxorganisatie value=&quot;070 370 79 00&quot; formatted-value=&quot;070 370 79 00&quot;&gt;&lt;phonenumber country-code=&quot;31&quot; number=&quot;070 370 79 00&quot;/&gt;&lt;/faxorganisatie&gt;&lt;telorganisatie value=&quot;070 370 79 11&quot; formatted-value=&quot;070 370 79 11&quot;&gt;&lt;phonenumber country-code=&quot;31&quot; number=&quot;070 370 79 11&quot;/&gt;&lt;/telorganisatie&gt;&lt;doorkiesnummer value=&quot;070-3707314&quot; formatted-value=&quot;070 370 73 14&quot;&gt;&lt;phonenumber country-code=&quot;31&quot; number=&quot;070-3707314&quot;/&gt;&lt;/doorkiesnummer&gt;&lt;mobiel value=&quot;06-83637540&quot; formatted-value=&quot;06 836 375 40&quot;&gt;&lt;phonenumber country-code=&quot;31&quot; number=&quot;06-83637540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Nienke de Lange&quot;/&gt;&lt;email formatted-value=&quot;n.c.de.lange@minvenj.nl&quot;/&gt;&lt;functie formatted-value=&quot;&quot;/&gt;&lt;retouradres formatted-value=&quot;&amp;gt; Retouradres Postbus 20301 2500 EH  Den Haag&quot;/&gt;&lt;directoraat value=&quot;Directoraat-Generaal Rechtspleging en Rechtshandhaving&quot; formatted-value=&quot;Directoraat-Generaal Rechtspleging en Rechtshandhaving&quot;/&gt;&lt;directoraatvolg formatted-value=&quot;Directoraat-Generaal Rechtspleging en Rechtshandhaving\n&quot;/&gt;&lt;directoraatnaam value=&quot;Directie Juridische en Operationele Aangelegenheden&quot; formatted-value=&quot;Directie Juridische en Operationele Aangelegenheden&quot;/&gt;&lt;directoraatnaamvolg formatted-value=&quot;Directie Juridische en Operationele Aangelegenheden\n&quot;/&gt;&lt;onderdeel value=&quot;DJOA&quot; formatted-value=&quot;DJOA&quot;/&gt;&lt;digionderdeel value=&quot;DJOA&quot; formatted-value=&quot;DJOA&quot; dms=&quot;C_Documentorganisatieonderdeel&quot;/&gt;&lt;onderdeelvolg formatted-value=&quot;DJOA&quot;/&gt;&lt;directieregel formatted-value=&quot; \n&quot;/&gt;&lt;datum value=&quot;2015-11-24T14:18:09&quot; formatted-value=&quot;24 november 2015&quot; dms=&quot;C_Documentdatum&quot;/&gt;&lt;onskenmerk dms=&quot;C_Documentkenmerk&quot; value=&quot;707775&quot; formatted-value=&quot;707775&quot;/&gt;&lt;uwkenmerk formatted-value=&quot;&quot; dms=&quot;C_Afzenderkenmerk&quot;/&gt;&lt;onderwerp formatted-value=&quot;Reactie minister en staatssecretaris vragen VKC rapportagebrief internationale misdrijven 2014&quot; dms=&quot;C_Documentomschrijving&quot; value=&quot;Reactie minister en staatssecretaris vragen VKC rapportagebrief internationale misdrijven 2014&quot; format-disabled=&quot;true&quot;/&gt;&lt;bijlage formatted-value=&quot;&quot;/&gt;&lt;projectnaam/&gt;&lt;kopieaan/&gt;&lt;namensdeze value=&quot;de Staatssecretaris van Veiligheid en Justitie\nde Minister van Veiligheid en Justitie&quot; formatted-value=&quot;de Staatssecretaris van Veiligheid en Justitie\nde Minister van Veiligheid en Justitie&quot; format-disabled=&quot;true&quot;/&gt;&lt;rubricering formatted-value=&quot;&quot;/&gt;&lt;rubriceringvolg formatted-value=&quot;&quot;/&gt;&lt;digijust value=&quot;1&quot; formatted-value=&quot;1&quot;/&gt;&lt;chkcontact value=&quot;0&quot; formatted-value=&quot;0&quot; format-disabled=&quot;true&quot;/&gt;&lt;radtelefoon value=&quot;1&quot;/&gt;&lt;chkfunctie1 value=&quot;0&quot; formatted-value=&quot;0&quot; format-disabled=&quot;true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Commissiebrief 34000-VI Aanpak internationale misdrijven (687759)&quot; formatted-value=&quot;Commissiebrief 34000-VI Aanpak internationale misdrijven (687759)&quot;/&gt;&lt;z_zaaktype value=&quot;Commissiebrief&quot; formatted-value=&quot;Commissiebrief&quot;/&gt;&lt;z_behandeltermijn value=&quot;&quot; formatted-value=&quot;&quot;/&gt;&lt;z_zaakopmerkingen value=&quot;&quot; formatted-value=&quot;&quot;/&gt;&lt;z_zaakkenmerk value=&quot;687759&quot; formatted-value=&quot;687759&quot;/&gt;&lt;z_startdatum/&gt;&lt;z_afsluitdatum/&gt;&lt;z_zaakorganisatieonderdeel value=&quot;2 DJOA&quot; formatted-value=&quot;2 DJOA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34000-VI mbt Inbreng verslag van een SO inzake de aanpak van Internationale Misdrijven 2014&quot; formatted-value=&quot;34000-VI mbt Inbreng verslag van een SO inzake de aanpak van Internationale Misdrijven 2014&quot;/&gt;&lt;z_behandelaarzaak value=&quot;NLANGE&quot; formatted-value=&quot;NLANGE&quot;/&gt;&lt;z_afzender value=&quot;BURGM&quot; formatted-value=&quot;BURGM&quot;/&gt;&lt;z_nieuwebehandelaarzaak value=&quot;&quot; formatted-value=&quot;&quot;/&gt;&lt;z_zaakstatus value=&quot;In behandeling&quot; formatted-value=&quot;In behandeling&quot;/&gt;&lt;z_gewenstdossier value=&quot;Parlementaire vragen 2015&quot; formatted-value=&quot;Parlementaire vragen 2015&quot;/&gt;&lt;z_zaakonderwerp value=&quot;34000-VI Aanpak internationale misdrijven&quot; formatted-value=&quot;34000-VI Aanpak internationale misdrijven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34000-VI&quot; formatted-value=&quot;34000-VI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true&quot; formatted-value=&quot;tru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  <w:docVar w:name="DMS_DocumentID" w:val="707775"/>
  </w:docVars>
  <w:rsids>
    <w:rsidRoot w:val="00540987"/>
    <w:rsid w:val="000129A4"/>
    <w:rsid w:val="000410D5"/>
    <w:rsid w:val="000E4FC7"/>
    <w:rsid w:val="0017025D"/>
    <w:rsid w:val="00193A12"/>
    <w:rsid w:val="001B5B02"/>
    <w:rsid w:val="002B66BA"/>
    <w:rsid w:val="0040796D"/>
    <w:rsid w:val="00540987"/>
    <w:rsid w:val="005B585C"/>
    <w:rsid w:val="00646526"/>
    <w:rsid w:val="00652887"/>
    <w:rsid w:val="00666B4A"/>
    <w:rsid w:val="00690E82"/>
    <w:rsid w:val="007372D0"/>
    <w:rsid w:val="0077501E"/>
    <w:rsid w:val="00794445"/>
    <w:rsid w:val="007A6B5F"/>
    <w:rsid w:val="0089073C"/>
    <w:rsid w:val="008A7B34"/>
    <w:rsid w:val="009B09F2"/>
    <w:rsid w:val="00B07A5A"/>
    <w:rsid w:val="00B2078A"/>
    <w:rsid w:val="00B46C81"/>
    <w:rsid w:val="00C22108"/>
    <w:rsid w:val="00CC3E4D"/>
    <w:rsid w:val="00CF5486"/>
    <w:rsid w:val="00D2034F"/>
    <w:rsid w:val="00D90D2D"/>
    <w:rsid w:val="00DA1529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5409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40987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rsid w:val="002B66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5409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40987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rsid w:val="002B6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217</ap:Words>
  <ap:Characters>1196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2015-11-24T15:46:00.0000000Z</lastPrinted>
  <dcterms:created xsi:type="dcterms:W3CDTF">2015-11-24T16:51:00.0000000Z</dcterms:created>
  <dcterms:modified xsi:type="dcterms:W3CDTF">2015-11-24T16:51:00.0000000Z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Tweede Kamer der Staten-Generaal_x000d_Postbus 20018 _x000d_2500 EA  Den Haag</vt:lpwstr>
  </property>
  <property fmtid="{D5CDD505-2E9C-101B-9397-08002B2CF9AE}" pid="4" name="datum">
    <vt:lpwstr>24 november 2015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Reactie minister en staatssecretaris vragen VKC rapportagebrief internationale misdrijven 2014</vt:lpwstr>
  </property>
  <property fmtid="{D5CDD505-2E9C-101B-9397-08002B2CF9AE}" pid="8" name="_onderwerp">
    <vt:lpwstr>Onderwerp</vt:lpwstr>
  </property>
  <property fmtid="{D5CDD505-2E9C-101B-9397-08002B2CF9AE}" pid="9" name="onskenmerk">
    <vt:lpwstr>707775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Rechtspleging en Rechtshandhaving</vt:lpwstr>
  </property>
  <property fmtid="{D5CDD505-2E9C-101B-9397-08002B2CF9AE}" pid="24" name="directoraatnaam">
    <vt:lpwstr>Directie Juridische en Operationele Aangelegenheden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Juridische en Operationele Aangelegenheden_x000d_</vt:lpwstr>
  </property>
  <property fmtid="{D5CDD505-2E9C-101B-9397-08002B2CF9AE}" pid="27" name="onderdeelvolg">
    <vt:lpwstr>DJOA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Rechtspleging en Rechtshandhaving_x000d_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0x0101005308141F4BAFF0469144FC4376F087CA</vt:lpwstr>
  </property>
</Properties>
</file>