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254DBA">
      <w:pPr>
        <w:spacing w:line="276" w:lineRule="auto"/>
      </w:pPr>
      <w:r>
        <w:t>Hierbij bied ik u de nota van wijziging op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E2" w:rsidRDefault="000655E2">
      <w:pPr>
        <w:spacing w:line="240" w:lineRule="auto"/>
      </w:pPr>
      <w:r>
        <w:separator/>
      </w:r>
    </w:p>
  </w:endnote>
  <w:endnote w:type="continuationSeparator" w:id="0">
    <w:p w:rsidR="000655E2" w:rsidRDefault="00065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A39F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A39FB">
              <w:rPr>
                <w:noProof/>
              </w:rPr>
              <w:t>1</w:t>
            </w:r>
          </w:fldSimple>
        </w:p>
      </w:tc>
    </w:tr>
  </w:tbl>
  <w:p w:rsidR="00FD21B8" w:rsidRDefault="00420934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42093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8C66B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8C66B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E2" w:rsidRDefault="000655E2">
      <w:pPr>
        <w:spacing w:line="240" w:lineRule="auto"/>
      </w:pPr>
      <w:r>
        <w:separator/>
      </w:r>
    </w:p>
  </w:footnote>
  <w:footnote w:type="continuationSeparator" w:id="0">
    <w:p w:rsidR="000655E2" w:rsidRDefault="000655E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0A39FB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0A39FB">
        <w:t>2015/</w:t>
      </w:r>
    </w:fldSimple>
    <w:r w:rsidR="00281422">
      <w:t xml:space="preserve">891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42093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420934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42093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0A39FB" w:rsidRDefault="0042093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0A39FB">
            <w:t>De voorzitter van de Tweede Kamer der Staten-Generaal</w:t>
          </w:r>
        </w:p>
        <w:p w:rsidR="000A39FB" w:rsidRDefault="000A39F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A39F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420934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C66B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420934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0A39FB">
              <w:t>Voorstel van wet houdende wijziging van enkele belastingwetten en enige andere wetten (Belastingplan 2016)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655E2"/>
    <w:rsid w:val="000A39FB"/>
    <w:rsid w:val="000B7976"/>
    <w:rsid w:val="00113AE1"/>
    <w:rsid w:val="00191478"/>
    <w:rsid w:val="00254DBA"/>
    <w:rsid w:val="00281422"/>
    <w:rsid w:val="0040714C"/>
    <w:rsid w:val="00420934"/>
    <w:rsid w:val="004B3AB8"/>
    <w:rsid w:val="004F6879"/>
    <w:rsid w:val="0053019A"/>
    <w:rsid w:val="00561F2D"/>
    <w:rsid w:val="005D7103"/>
    <w:rsid w:val="00623000"/>
    <w:rsid w:val="006C6495"/>
    <w:rsid w:val="007E407E"/>
    <w:rsid w:val="0086301B"/>
    <w:rsid w:val="0086377A"/>
    <w:rsid w:val="008C66B0"/>
    <w:rsid w:val="00911C9F"/>
    <w:rsid w:val="0094716C"/>
    <w:rsid w:val="009D7BC1"/>
    <w:rsid w:val="00AB3EF9"/>
    <w:rsid w:val="00AE70BA"/>
    <w:rsid w:val="00B431A7"/>
    <w:rsid w:val="00B80D42"/>
    <w:rsid w:val="00B95A36"/>
    <w:rsid w:val="00B96746"/>
    <w:rsid w:val="00BE3F1B"/>
    <w:rsid w:val="00C66BE8"/>
    <w:rsid w:val="00C8655C"/>
    <w:rsid w:val="00C90F2C"/>
    <w:rsid w:val="00CA4AF4"/>
    <w:rsid w:val="00CE728B"/>
    <w:rsid w:val="00D67849"/>
    <w:rsid w:val="00D67BBE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139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2015-10-16T15:06:00.0000000Z</dcterms:created>
  <dcterms:modified xsi:type="dcterms:W3CDTF">2015-10-16T15:06:00.0000000Z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(Belastingplan 2016)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