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  <w:r w:rsidR="0008671A">
        <w:br/>
      </w:r>
      <w:r w:rsidR="0008671A">
        <w:br/>
      </w:r>
      <w:r w:rsidR="0008671A">
        <w:br/>
      </w:r>
      <w:r w:rsidRPr="003960F6" w:rsidR="0008671A">
        <w:t>Hierbij bied ik u de nota naar aanleiding van het verslag inzake het bovenvermelde voorstel aan.</w:t>
      </w:r>
    </w:p>
    <w:p w:rsidR="00911C9F" w:rsidRDefault="0008671A">
      <w:pPr>
        <w:pStyle w:val="Huisstijl-Slotzin"/>
      </w:pPr>
      <w:r>
        <w:rPr>
          <w:rFonts w:eastAsia="Times New Roman" w:cs="Times New Roman"/>
          <w:kern w:val="0"/>
        </w:rPr>
        <w:br/>
      </w:r>
      <w:r w:rsidR="00561F2D">
        <w:t>Hoogachtend,</w:t>
      </w:r>
    </w:p>
    <w:p w:rsidR="0008671A" w:rsidRDefault="00561F2D">
      <w:pPr>
        <w:pStyle w:val="Huisstijl-Ondertekening"/>
      </w:pPr>
      <w:r>
        <w:t>De Staatssecretaris van Financiën,</w:t>
      </w:r>
      <w:r>
        <w:br/>
      </w:r>
      <w:r>
        <w:br/>
      </w:r>
    </w:p>
    <w:p w:rsidR="0008671A" w:rsidRDefault="0008671A">
      <w:pPr>
        <w:pStyle w:val="Huisstijl-Ondertekening"/>
      </w:pPr>
    </w:p>
    <w:p w:rsidR="00911C9F" w:rsidRDefault="00561F2D">
      <w:pPr>
        <w:pStyle w:val="Huisstijl-Ondertekening"/>
      </w:pP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71A" w:rsidRDefault="0008671A">
      <w:pPr>
        <w:spacing w:line="240" w:lineRule="auto"/>
      </w:pPr>
      <w:r>
        <w:separator/>
      </w:r>
    </w:p>
  </w:endnote>
  <w:endnote w:type="continuationSeparator" w:id="0">
    <w:p w:rsidR="0008671A" w:rsidRDefault="00086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8671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8671A">
              <w:rPr>
                <w:noProof/>
              </w:rPr>
              <w:t>1</w:t>
            </w:r>
          </w:fldSimple>
        </w:p>
      </w:tc>
    </w:tr>
  </w:tbl>
  <w:p w:rsidR="00FD21B8" w:rsidRDefault="00522BDE">
    <w:pPr>
      <w:pStyle w:val="Huisstijl-Rubricering"/>
    </w:pPr>
    <w:r>
      <w:fldChar w:fldCharType="begin"/>
    </w:r>
    <w:r w:rsidR="00A33B89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22BD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33B8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74371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74371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71A" w:rsidRDefault="0008671A">
      <w:pPr>
        <w:spacing w:line="240" w:lineRule="auto"/>
      </w:pPr>
      <w:r>
        <w:separator/>
      </w:r>
    </w:p>
  </w:footnote>
  <w:footnote w:type="continuationSeparator" w:id="0">
    <w:p w:rsidR="0008671A" w:rsidRDefault="000867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08671A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08671A">
        <w:t>2015/</w:t>
      </w:r>
    </w:fldSimple>
    <w:r w:rsidR="00A54E2A">
      <w:t>887</w:t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22BD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33B89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522BD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22BD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33B89">
            <w:instrText xml:space="preserve"> DOCPROPERTY  Rubricering  \* MERGEFORMAT </w:instrText>
          </w:r>
          <w:r>
            <w:fldChar w:fldCharType="end"/>
          </w:r>
        </w:p>
        <w:p w:rsidR="0008671A" w:rsidRDefault="00522BD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33B89">
            <w:instrText xml:space="preserve"> DOCPROPERTY  Aan  \* MERGEFORMAT </w:instrText>
          </w:r>
          <w:r>
            <w:fldChar w:fldCharType="separate"/>
          </w:r>
          <w:r w:rsidR="0008671A">
            <w:t>De voorzitter van de Tweede Kamer der Staten-Generaal</w:t>
          </w:r>
        </w:p>
        <w:p w:rsidR="0008671A" w:rsidRDefault="0008671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8671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522BDE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7437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22BD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8671A">
              <w:t>Voorstel van wet houdende tegemoetkomingen in de loonkosten van specifieke groepen (Wet tegemoetkomingen loondomein)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251463"/>
    <w:rsid w:val="0008671A"/>
    <w:rsid w:val="000B7976"/>
    <w:rsid w:val="00113AE1"/>
    <w:rsid w:val="00191478"/>
    <w:rsid w:val="00251463"/>
    <w:rsid w:val="00374371"/>
    <w:rsid w:val="0040714C"/>
    <w:rsid w:val="004B3AB8"/>
    <w:rsid w:val="00522BDE"/>
    <w:rsid w:val="00561F2D"/>
    <w:rsid w:val="005D7103"/>
    <w:rsid w:val="00623000"/>
    <w:rsid w:val="006C5B38"/>
    <w:rsid w:val="006C6495"/>
    <w:rsid w:val="00911C9F"/>
    <w:rsid w:val="0094716C"/>
    <w:rsid w:val="009C630A"/>
    <w:rsid w:val="009D7BC1"/>
    <w:rsid w:val="00A33B89"/>
    <w:rsid w:val="00A54E2A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OEEFI034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2015-10-16T16:01:00.0000000Z</dcterms:created>
  <dcterms:modified xsi:type="dcterms:W3CDTF">2015-10-16T16:01:00.0000000Z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tegemoetkomingen in de loonkosten van specifieke groepen (Wet tegemoetkomingen loondomein)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