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A7E68B0" wp14:anchorId="5CC77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E8309A6" wp14:editId="5415D362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van</w:t>
            </w:r>
            <w:r w:rsidR="008F31D7">
              <w:t xml:space="preserve">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8F31D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1E1AD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C2236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11</w:t>
            </w:r>
            <w:r w:rsidR="00DD5162">
              <w:t xml:space="preserve"> september 2015</w:t>
            </w:r>
          </w:p>
        </w:tc>
      </w:tr>
      <w:tr w:rsidR="003A095A" w:rsidTr="0022233C">
        <w:trPr>
          <w:trHeight w:val="1208" w:hRule="exact"/>
        </w:trPr>
        <w:tc>
          <w:tcPr>
            <w:tcW w:w="1099" w:type="dxa"/>
          </w:tcPr>
          <w:p w:rsidR="003A095A" w:rsidRDefault="001E1ADD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E412EC" w:rsidRDefault="001E1ADD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Pr="0022233C" w:rsidR="00253CF7">
              <w:t xml:space="preserve">Voorstel </w:t>
            </w:r>
            <w:r w:rsidR="0022233C">
              <w:t>van wet</w:t>
            </w:r>
            <w:r w:rsidRPr="0022233C" w:rsidR="0022233C">
              <w:rPr>
                <w:sz w:val="20"/>
                <w:szCs w:val="20"/>
              </w:rPr>
              <w:t xml:space="preserve"> Wijziging van de Rijkswet op het Nederlanderschap ter verlenging van de termijnen voor verlening van het Nederlanderschap en enige andere wijzigingen</w:t>
            </w:r>
            <w:r w:rsidR="0022233C">
              <w:t xml:space="preserve"> </w:t>
            </w:r>
            <w:r w:rsidRPr="0022233C" w:rsidR="00253CF7">
              <w:t>(</w:t>
            </w:r>
            <w:r w:rsidR="0022233C">
              <w:t>33 852</w:t>
            </w:r>
            <w:r>
              <w:fldChar w:fldCharType="end"/>
            </w:r>
            <w:r w:rsidRPr="00E412EC" w:rsidR="00E412EC"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22233C">
              <w:t>Staats- en bestuursrecht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1F2136">
            <w:pPr>
              <w:pStyle w:val="referentiegegevens"/>
            </w:pPr>
            <w:r>
              <w:t>681257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0C5A4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1D71A1C8" wp14:anchorId="645B4BA3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</w:t>
      </w:r>
      <w:r w:rsidR="0022233C">
        <w:t xml:space="preserve"> </w:t>
      </w:r>
      <w:r w:rsidRPr="009D5803">
        <w:t>de nota naar aanleiding van het</w:t>
      </w:r>
      <w:r w:rsidR="0022233C">
        <w:t xml:space="preserve"> verslag</w:t>
      </w:r>
      <w:r w:rsidR="00E412EC">
        <w:t xml:space="preserve"> inzake het bovenvermelde voorstel</w:t>
      </w:r>
      <w:r w:rsidR="0022233C">
        <w:t xml:space="preserve">, </w:t>
      </w:r>
      <w:r w:rsidR="00E412EC">
        <w:t>alsmede een nota van wijziging</w:t>
      </w:r>
      <w:r w:rsidRPr="009D5803">
        <w:t xml:space="preserve"> </w:t>
      </w:r>
      <w:r w:rsidR="00016EA7">
        <w:t>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2233C" w:rsidRDefault="00253CF7">
                  <w:pPr>
                    <w:pStyle w:val="broodtekst"/>
                  </w:pPr>
                  <w:r>
                    <w:t>De</w:t>
                  </w:r>
                  <w:r w:rsidR="0022233C">
                    <w:t xml:space="preserve"> Staatssecretaris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253CF7" w:rsidP="00253CF7" w:rsidRDefault="00253CF7">
                  <w:pPr>
                    <w:pStyle w:val="broodtekst-i"/>
                    <w:rPr>
                      <w:i w:val="0"/>
                    </w:rPr>
                  </w:pPr>
                </w:p>
                <w:p w:rsidR="0022233C" w:rsidP="00253CF7" w:rsidRDefault="0022233C">
                  <w:pPr>
                    <w:pStyle w:val="broodtekst-i"/>
                    <w:rPr>
                      <w:i w:val="0"/>
                    </w:rPr>
                  </w:pPr>
                </w:p>
                <w:p w:rsidR="0022233C" w:rsidP="00253CF7" w:rsidRDefault="0022233C">
                  <w:pPr>
                    <w:pStyle w:val="broodtekst-i"/>
                    <w:rPr>
                      <w:i w:val="0"/>
                    </w:rPr>
                  </w:pPr>
                </w:p>
                <w:p w:rsidR="0022233C" w:rsidP="00253CF7" w:rsidRDefault="0022233C">
                  <w:pPr>
                    <w:pStyle w:val="broodtekst-i"/>
                    <w:rPr>
                      <w:i w:val="0"/>
                    </w:rPr>
                  </w:pPr>
                </w:p>
                <w:p w:rsidR="0022233C" w:rsidP="00253CF7" w:rsidRDefault="0022233C">
                  <w:pPr>
                    <w:pStyle w:val="broodtekst-i"/>
                    <w:rPr>
                      <w:i w:val="0"/>
                    </w:rPr>
                  </w:pPr>
                </w:p>
                <w:p w:rsidR="0022233C" w:rsidP="00253CF7" w:rsidRDefault="0022233C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K.H.D.M. Dijkhoff</w:t>
                  </w:r>
                </w:p>
                <w:p w:rsidRPr="004272FD" w:rsidR="0022233C" w:rsidP="00253CF7" w:rsidRDefault="0022233C">
                  <w:pPr>
                    <w:pStyle w:val="broodtekst-i"/>
                    <w:rPr>
                      <w:i w:val="0"/>
                    </w:rPr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0C5A40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13754">
            <w:fldChar w:fldCharType="begin"/>
          </w:r>
          <w:r w:rsidR="00113754">
            <w:instrText xml:space="preserve"> NUMPAGES   \* MERGEFORMAT </w:instrText>
          </w:r>
          <w:r w:rsidR="00113754">
            <w:fldChar w:fldCharType="separate"/>
          </w:r>
          <w:r w:rsidR="000C5A40">
            <w:t>1</w:t>
          </w:r>
          <w:r w:rsidR="0011375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C5A4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C5A4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13754">
            <w:fldChar w:fldCharType="begin"/>
          </w:r>
          <w:r w:rsidR="00113754">
            <w:instrText xml:space="preserve"> SECTIONPAGES   \* MERGEFORMAT </w:instrText>
          </w:r>
          <w:r w:rsidR="00113754">
            <w:fldChar w:fldCharType="separate"/>
          </w:r>
          <w:r w:rsidR="00253CF7">
            <w:t>1</w:t>
          </w:r>
          <w:r w:rsidR="00113754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1375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C5A4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C5A4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13754">
            <w:fldChar w:fldCharType="begin"/>
          </w:r>
          <w:r w:rsidR="00113754">
            <w:instrText xml:space="preserve"> SECTIONPAGES   \* MERGEFORMAT </w:instrText>
          </w:r>
          <w:r w:rsidR="00113754">
            <w:fldChar w:fldCharType="separate"/>
          </w:r>
          <w:r w:rsidR="00253CF7">
            <w:t>1</w:t>
          </w:r>
          <w:r w:rsidR="00113754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791E952" wp14:editId="53B0BBD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C5A40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C5A40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0C5A40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C5A40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C5A40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C5A40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11375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C5A40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0C5A40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C5A40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113754">
                                  <w:fldChar w:fldCharType="begin"/>
                                </w:r>
                                <w:r w:rsidR="00113754">
                                  <w:instrText xml:space="preserve"> DOCPROPERTY onskenmerk </w:instrText>
                                </w:r>
                                <w:r w:rsidR="00113754">
                                  <w:fldChar w:fldCharType="separate"/>
                                </w:r>
                                <w:r w:rsidR="000C5A40">
                                  <w:t>ALTIJD INVULLEN</w:t>
                                </w:r>
                                <w:r w:rsidR="00113754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C5A40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C5A40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0C5A40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C5A40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C5A40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C5A40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11375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C5A40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0C5A40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C5A40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113754">
                            <w:fldChar w:fldCharType="begin"/>
                          </w:r>
                          <w:r w:rsidR="00113754">
                            <w:instrText xml:space="preserve"> DOCPROPERTY onskenmerk </w:instrText>
                          </w:r>
                          <w:r w:rsidR="00113754">
                            <w:fldChar w:fldCharType="separate"/>
                          </w:r>
                          <w:r w:rsidR="000C5A40">
                            <w:t>ALTIJD INVULLEN</w:t>
                          </w:r>
                          <w:r w:rsidR="00113754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E221BC7" wp14:editId="3D90712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9524A39" wp14:editId="14F6511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892884C" wp14:editId="38839F6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113754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5017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0C5A40"/>
    <w:rsid w:val="00113754"/>
    <w:rsid w:val="001E1032"/>
    <w:rsid w:val="001E1ADD"/>
    <w:rsid w:val="001F2136"/>
    <w:rsid w:val="0022233C"/>
    <w:rsid w:val="00253CF7"/>
    <w:rsid w:val="00274781"/>
    <w:rsid w:val="00274D95"/>
    <w:rsid w:val="003A095A"/>
    <w:rsid w:val="003F7895"/>
    <w:rsid w:val="004272FD"/>
    <w:rsid w:val="00487F82"/>
    <w:rsid w:val="004D4D07"/>
    <w:rsid w:val="00517926"/>
    <w:rsid w:val="005B2E35"/>
    <w:rsid w:val="007F1D84"/>
    <w:rsid w:val="0080085C"/>
    <w:rsid w:val="008F31D7"/>
    <w:rsid w:val="00AC72B5"/>
    <w:rsid w:val="00B42651"/>
    <w:rsid w:val="00BA63EF"/>
    <w:rsid w:val="00C22367"/>
    <w:rsid w:val="00D11C33"/>
    <w:rsid w:val="00D671CD"/>
    <w:rsid w:val="00D82B84"/>
    <w:rsid w:val="00DD5162"/>
    <w:rsid w:val="00E412EC"/>
    <w:rsid w:val="00F10893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1013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2015-03-31T12:45:00.0000000Z</lastPrinted>
  <dcterms:created xsi:type="dcterms:W3CDTF">2015-09-11T11:47:00.0000000Z</dcterms:created>
  <dcterms:modified xsi:type="dcterms:W3CDTF">2015-09-11T11:47:00.0000000Z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0x010100996DCE102E76E94F9B5C41CEA5CCBDCF</vt:lpwstr>
  </property>
</Properties>
</file>