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footer1.xml" ContentType="application/vnd.openxmlformats-officedocument.wordprocessingml.footer+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Override PartName="/word/settings.xml" ContentType="application/vnd.openxmlformats-officedocument.wordprocessingml.settings+xml"/>
  <Override PartName="/word/header2.xml" ContentType="application/vnd.openxmlformats-officedocument.wordprocessingml.head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14:paraId="3BC13CD2" w14:textId="77777777">
      <w:bookmarkStart w:name="bm_txtAanhef" w:id="0"/>
      <w:bookmarkStart w:name="bm_start" w:id="1"/>
      <w:bookmarkStart w:name="_GoBack" w:id="2"/>
      <w:bookmarkEnd w:id="2"/>
      <w:r>
        <w:t xml:space="preserve"> </w:t>
      </w:r>
      <w:bookmarkEnd w:id="0"/>
      <w:bookmarkEnd w:id="1"/>
    </w:p>
    <w:p w:rsidR="00B90FB1" w:rsidP="00C37FE1" w:rsidRDefault="00B90FB1" w14:paraId="7F4716B5" w14:textId="77777777">
      <w:r>
        <w:t>Geachte Voorzitter,</w:t>
      </w:r>
    </w:p>
    <w:p w:rsidR="00B90FB1" w:rsidP="00C37FE1" w:rsidRDefault="00B90FB1" w14:paraId="653F1676" w14:textId="77777777"/>
    <w:p w:rsidR="00C6690C" w:rsidP="00C37FE1" w:rsidRDefault="00B90FB1" w14:paraId="54DB8713" w14:textId="77777777">
      <w:r>
        <w:t>Met verwijzing naar de schriftelijke inbreng van de Tweede Kamer d.d.</w:t>
      </w:r>
      <w:r w:rsidR="00C6690C">
        <w:t xml:space="preserve"> </w:t>
      </w:r>
    </w:p>
    <w:p w:rsidRPr="00C37FE1" w:rsidR="00C37FE1" w:rsidP="00C37FE1" w:rsidRDefault="00C6690C" w14:paraId="404D9EAF" w14:textId="04D9CFCE">
      <w:r>
        <w:t xml:space="preserve">14 </w:t>
      </w:r>
      <w:r w:rsidR="00B90FB1">
        <w:t>juli 2015</w:t>
      </w:r>
      <w:r w:rsidR="002D4824">
        <w:t xml:space="preserve"> </w:t>
      </w:r>
      <w:r w:rsidR="00B90FB1">
        <w:t>naar aanleiding van de geannoteerde agenda voor de informele Raad Algemene Zaken die op 23 en 24 juli zal plaatsvinden, gaan uw Kamer hierbij de antwoorden toe van de zijde van het kabinet.</w:t>
      </w:r>
    </w:p>
    <w:p w:rsidR="00C37FE1" w:rsidP="00C37FE1" w:rsidRDefault="00B90FB1" w14:paraId="7CCD760A" w14:textId="77777777">
      <w:bookmarkStart w:name="bm_txtend" w:id="3"/>
      <w:r>
        <w:br/>
      </w:r>
      <w:r>
        <w:br/>
      </w:r>
      <w:r>
        <w:br/>
      </w:r>
      <w:bookmarkEnd w:id="3"/>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B90FB1" w14:paraId="4302317E" w14:textId="77777777">
        <w:tc>
          <w:tcPr>
            <w:tcW w:w="4500" w:type="pct"/>
          </w:tcPr>
          <w:p w:rsidRPr="00C37FE1" w:rsidR="002F6C89" w:rsidP="002F6C89" w:rsidRDefault="00B90FB1" w14:paraId="71364EFF" w14:textId="77777777">
            <w:bookmarkStart w:name="bm_groet" w:id="4"/>
            <w:r>
              <w:t>De Minister van Buitenlandse Zaken,</w:t>
            </w:r>
            <w:bookmarkEnd w:id="4"/>
          </w:p>
        </w:tc>
        <w:tc>
          <w:tcPr>
            <w:tcW w:w="2500" w:type="pct"/>
          </w:tcPr>
          <w:p w:rsidRPr="00C37FE1" w:rsidR="002F6C89" w:rsidP="002F6C89" w:rsidRDefault="00B90FB1" w14:paraId="4B818618" w14:textId="77777777">
            <w:bookmarkStart w:name="bm_groetam" w:id="5"/>
            <w:r>
              <w:t xml:space="preserve"> </w:t>
            </w:r>
            <w:bookmarkEnd w:id="5"/>
          </w:p>
        </w:tc>
      </w:tr>
      <w:tr w:rsidRPr="00C37FE1" w:rsidR="004B0BDA" w:rsidTr="00B90FB1" w14:paraId="737FA2C1" w14:textId="77777777">
        <w:tc>
          <w:tcPr>
            <w:tcW w:w="4500" w:type="pct"/>
          </w:tcPr>
          <w:p w:rsidR="00B90FB1" w:rsidP="002F6C89" w:rsidRDefault="00B90FB1" w14:paraId="46318265" w14:textId="77777777">
            <w:bookmarkStart w:name="bm_groet1" w:id="6"/>
          </w:p>
          <w:p w:rsidR="00B90FB1" w:rsidP="002F6C89" w:rsidRDefault="00B90FB1" w14:paraId="74642B70" w14:textId="77777777"/>
          <w:p w:rsidR="00B90FB1" w:rsidP="002F6C89" w:rsidRDefault="00B90FB1" w14:paraId="41E36438" w14:textId="77777777"/>
          <w:p w:rsidR="00B90FB1" w:rsidP="002F6C89" w:rsidRDefault="00B90FB1" w14:paraId="4B888DD6" w14:textId="77777777"/>
          <w:p w:rsidRPr="00C37FE1" w:rsidR="004B0BDA" w:rsidP="002F6C89" w:rsidRDefault="00B90FB1" w14:paraId="50B62E3F" w14:textId="77777777">
            <w:r>
              <w:t>Bert Koenders</w:t>
            </w:r>
            <w:bookmarkEnd w:id="6"/>
          </w:p>
        </w:tc>
        <w:tc>
          <w:tcPr>
            <w:tcW w:w="2500" w:type="pct"/>
          </w:tcPr>
          <w:p w:rsidRPr="00C37FE1" w:rsidR="004B0BDA" w:rsidP="002F6C89" w:rsidRDefault="00B90FB1" w14:paraId="7819091D" w14:textId="77777777">
            <w:bookmarkStart w:name="bm_groetam1" w:id="7"/>
            <w:r>
              <w:t xml:space="preserve"> </w:t>
            </w:r>
            <w:bookmarkEnd w:id="7"/>
          </w:p>
        </w:tc>
      </w:tr>
    </w:tbl>
    <w:p w:rsidRPr="00825019" w:rsidR="00825019" w:rsidP="00D36B95" w:rsidRDefault="00C37FE1" w14:paraId="0293C4AC" w14:textId="77777777">
      <w:bookmarkStart w:name="bm_antwoord" w:id="8"/>
      <w:r w:rsidRPr="00C37FE1">
        <w:t xml:space="preserve"> </w:t>
      </w:r>
      <w:bookmarkEnd w:id="8"/>
    </w:p>
    <w:sectPr w:rsidRPr="00825019" w:rsidR="00825019" w:rsidSect="00482A7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6E9778" w14:textId="77777777" w:rsidR="00B357C8" w:rsidRDefault="00B357C8">
      <w:r>
        <w:separator/>
      </w:r>
    </w:p>
    <w:p w14:paraId="1EB5AF9C" w14:textId="77777777" w:rsidR="00B357C8" w:rsidRDefault="00B357C8"/>
  </w:endnote>
  <w:endnote w:type="continuationSeparator" w:id="0">
    <w:p w14:paraId="26887A3B" w14:textId="77777777" w:rsidR="00B357C8" w:rsidRDefault="00B357C8">
      <w:r>
        <w:continuationSeparator/>
      </w:r>
    </w:p>
    <w:p w14:paraId="5CC5F389" w14:textId="77777777" w:rsidR="00B357C8" w:rsidRDefault="00B357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2A8BC" w14:textId="77777777" w:rsidR="0014093E" w:rsidRDefault="0014093E">
    <w:pPr>
      <w:pStyle w:val="Footer"/>
    </w:pPr>
  </w:p>
  <w:p w14:paraId="1DD00C31"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6B61B502" w14:textId="77777777">
      <w:trPr>
        <w:trHeight w:hRule="exact" w:val="240"/>
      </w:trPr>
      <w:tc>
        <w:tcPr>
          <w:tcW w:w="7752" w:type="dxa"/>
          <w:shd w:val="clear" w:color="auto" w:fill="auto"/>
        </w:tcPr>
        <w:p w14:paraId="517069C0" w14:textId="77777777" w:rsidR="0014093E" w:rsidRDefault="0014093E" w:rsidP="002B153C">
          <w:r>
            <w:t>VERTROUWELIJK</w:t>
          </w:r>
        </w:p>
      </w:tc>
      <w:tc>
        <w:tcPr>
          <w:tcW w:w="2148" w:type="dxa"/>
        </w:tcPr>
        <w:p w14:paraId="6095BC32"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B90FB1">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rsidR="00B90FB1">
              <w:t>1</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7B8CFD2A" w14:textId="77777777">
      <w:trPr>
        <w:trHeight w:hRule="exact" w:val="240"/>
      </w:trPr>
      <w:tc>
        <w:tcPr>
          <w:tcW w:w="7752" w:type="dxa"/>
          <w:shd w:val="clear" w:color="auto" w:fill="auto"/>
        </w:tcPr>
        <w:p w14:paraId="65C1F3EA" w14:textId="77777777" w:rsidR="0014093E" w:rsidRDefault="0014093E" w:rsidP="002B153C">
          <w:bookmarkStart w:id="17" w:name="bmVoettekst1"/>
        </w:p>
      </w:tc>
      <w:tc>
        <w:tcPr>
          <w:tcW w:w="2148" w:type="dxa"/>
        </w:tcPr>
        <w:p w14:paraId="5CB73584" w14:textId="08316D6C" w:rsidR="0014093E" w:rsidRDefault="00B90FB1" w:rsidP="00600CF0">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Pr>
              <w:rStyle w:val="Huisstijl-GegevenCharChar"/>
            </w:rPr>
            <w:t>1</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fldSimple w:instr=" NUMPAGES   \* MERGEFORMAT ">
            <w:r>
              <w:t>1</w:t>
            </w:r>
          </w:fldSimple>
        </w:p>
      </w:tc>
    </w:tr>
    <w:bookmarkEnd w:id="17"/>
  </w:tbl>
  <w:p w14:paraId="6AD929E5" w14:textId="77777777"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01E154FC" w14:textId="77777777">
      <w:trPr>
        <w:trHeight w:hRule="exact" w:val="240"/>
      </w:trPr>
      <w:tc>
        <w:tcPr>
          <w:tcW w:w="7752" w:type="dxa"/>
          <w:shd w:val="clear" w:color="auto" w:fill="auto"/>
        </w:tcPr>
        <w:p w14:paraId="21EBD5DF" w14:textId="77777777" w:rsidR="0014093E" w:rsidRDefault="0014093E" w:rsidP="00023E9A"/>
      </w:tc>
      <w:tc>
        <w:tcPr>
          <w:tcW w:w="2148" w:type="dxa"/>
        </w:tcPr>
        <w:p w14:paraId="6F78A1BA" w14:textId="662CA4B3" w:rsidR="0014093E" w:rsidRDefault="00B90FB1" w:rsidP="00023E9A">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sidR="000920D4">
            <w:rPr>
              <w:rStyle w:val="Huisstijl-GegevenCharChar"/>
            </w:rPr>
            <w:t>1</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fldSimple w:instr=" NUMPAGES   \* MERGEFORMAT ">
            <w:r w:rsidR="000920D4">
              <w:t>1</w:t>
            </w:r>
          </w:fldSimple>
        </w:p>
      </w:tc>
    </w:tr>
  </w:tbl>
  <w:p w14:paraId="3C85F720" w14:textId="77777777"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EE48D" w14:textId="77777777" w:rsidR="00B357C8" w:rsidRDefault="00B357C8">
      <w:r>
        <w:separator/>
      </w:r>
    </w:p>
    <w:p w14:paraId="2582E5C4" w14:textId="77777777" w:rsidR="00B357C8" w:rsidRDefault="00B357C8"/>
  </w:footnote>
  <w:footnote w:type="continuationSeparator" w:id="0">
    <w:p w14:paraId="2EAF454F" w14:textId="77777777" w:rsidR="00B357C8" w:rsidRDefault="00B357C8">
      <w:r>
        <w:continuationSeparator/>
      </w:r>
    </w:p>
    <w:p w14:paraId="1502B45B" w14:textId="77777777" w:rsidR="00B357C8" w:rsidRDefault="00B357C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5FFB0" w14:textId="77777777" w:rsidR="0014093E" w:rsidRDefault="0014093E">
    <w:pPr>
      <w:pStyle w:val="Header"/>
    </w:pPr>
  </w:p>
  <w:p w14:paraId="29FEBBBC" w14:textId="77777777"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6657" w14:textId="77777777" w:rsidR="0014093E" w:rsidRDefault="0014093E" w:rsidP="004F44C2">
    <w:pPr>
      <w:pStyle w:val="Header"/>
      <w:rPr>
        <w:rFonts w:cs="Verdana-Bold"/>
        <w:b/>
        <w:bCs/>
        <w:smallCaps/>
        <w:szCs w:val="18"/>
      </w:rPr>
    </w:pPr>
    <w:r>
      <w:rPr>
        <w:rFonts w:cs="Verdana-Bold"/>
        <w:b/>
        <w:bCs/>
        <w:smallCaps/>
        <w:noProof/>
        <w:szCs w:val="18"/>
        <w:lang w:eastAsia="zh-CN"/>
      </w:rPr>
      <mc:AlternateContent>
        <mc:Choice Requires="wps">
          <w:drawing>
            <wp:anchor distT="0" distB="0" distL="114300" distR="114300" simplePos="0" relativeHeight="251658240" behindDoc="0" locked="0" layoutInCell="1" allowOverlap="1" wp14:anchorId="36CC0079" wp14:editId="4B3AE5D7">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736771E9" w14:textId="77777777">
                            <w:tc>
                              <w:tcPr>
                                <w:tcW w:w="2160" w:type="dxa"/>
                                <w:shd w:val="clear" w:color="auto" w:fill="auto"/>
                              </w:tcPr>
                              <w:p w14:paraId="677E4D46" w14:textId="77777777" w:rsidR="0014093E" w:rsidRPr="00FB2EB1" w:rsidRDefault="00B90FB1" w:rsidP="00D20117">
                                <w:pPr>
                                  <w:pStyle w:val="Huisstijl-Adres"/>
                                  <w:rPr>
                                    <w:b/>
                                    <w:vanish/>
                                  </w:rPr>
                                </w:pPr>
                                <w:bookmarkStart w:id="9" w:name="bm_txtdirectie2"/>
                                <w:r>
                                  <w:rPr>
                                    <w:b/>
                                  </w:rPr>
                                  <w:t>Directie Integratie Europa</w:t>
                                </w:r>
                                <w:bookmarkEnd w:id="9"/>
                                <w:r w:rsidR="0014093E">
                                  <w:rPr>
                                    <w:b/>
                                  </w:rPr>
                                  <w:t xml:space="preserve"> </w:t>
                                </w:r>
                                <w:bookmarkStart w:id="10" w:name="bm_ministerie2"/>
                                <w:r w:rsidR="0014093E">
                                  <w:rPr>
                                    <w:b/>
                                  </w:rPr>
                                  <w:t xml:space="preserve"> </w:t>
                                </w:r>
                                <w:bookmarkEnd w:id="10"/>
                              </w:p>
                            </w:tc>
                          </w:tr>
                          <w:tr w:rsidR="0014093E" w14:paraId="5E303D08" w14:textId="77777777">
                            <w:trPr>
                              <w:trHeight w:hRule="exact" w:val="200"/>
                            </w:trPr>
                            <w:tc>
                              <w:tcPr>
                                <w:tcW w:w="2160" w:type="dxa"/>
                                <w:shd w:val="clear" w:color="auto" w:fill="auto"/>
                              </w:tcPr>
                              <w:p w14:paraId="6289DEAB" w14:textId="77777777" w:rsidR="0014093E" w:rsidRPr="00DF54D9" w:rsidRDefault="0014093E" w:rsidP="004F44C2"/>
                            </w:tc>
                          </w:tr>
                          <w:tr w:rsidR="0014093E" w:rsidRPr="00496319" w14:paraId="7803AB92" w14:textId="77777777">
                            <w:tc>
                              <w:tcPr>
                                <w:tcW w:w="2160" w:type="dxa"/>
                                <w:shd w:val="clear" w:color="auto" w:fill="auto"/>
                              </w:tcPr>
                              <w:p w14:paraId="7BA23FDB" w14:textId="51531347" w:rsidR="0014093E" w:rsidRDefault="00B90FB1" w:rsidP="004F44C2">
                                <w:pPr>
                                  <w:pStyle w:val="Huisstijl-Kopje"/>
                                </w:pPr>
                                <w:bookmarkStart w:id="11" w:name="bm_date2"/>
                                <w:bookmarkEnd w:id="11"/>
                                <w:r>
                                  <w:t>Onze Referentie</w:t>
                                </w:r>
                              </w:p>
                              <w:p w14:paraId="1A78C09A" w14:textId="77777777" w:rsidR="0014093E" w:rsidRDefault="00B90FB1" w:rsidP="004F44C2">
                                <w:pPr>
                                  <w:pStyle w:val="Huisstijl-Gegeven"/>
                                </w:pPr>
                                <w:bookmarkStart w:id="12" w:name="bm_reference2"/>
                                <w:r>
                                  <w:t>MinBuZa-2015.</w:t>
                                </w:r>
                                <w:bookmarkEnd w:id="12"/>
                              </w:p>
                              <w:p w14:paraId="25819A28" w14:textId="77777777" w:rsidR="0014093E" w:rsidRPr="00F93F9E" w:rsidRDefault="0014093E" w:rsidP="004F44C2">
                                <w:pPr>
                                  <w:pStyle w:val="Huisstijl-Gegeven"/>
                                </w:pPr>
                              </w:p>
                            </w:tc>
                          </w:tr>
                          <w:tr w:rsidR="0014093E" w14:paraId="2A0B937A" w14:textId="77777777">
                            <w:trPr>
                              <w:trHeight w:val="930"/>
                            </w:trPr>
                            <w:tc>
                              <w:tcPr>
                                <w:tcW w:w="2160" w:type="dxa"/>
                                <w:shd w:val="clear" w:color="auto" w:fill="auto"/>
                              </w:tcPr>
                              <w:p w14:paraId="3FDA0556" w14:textId="77777777" w:rsidR="0014093E" w:rsidRDefault="0014093E" w:rsidP="004F44C2">
                                <w:pPr>
                                  <w:pStyle w:val="Huisstijl-Voorwaarden"/>
                                </w:pPr>
                              </w:p>
                            </w:tc>
                          </w:tr>
                        </w:tbl>
                        <w:p w14:paraId="192583FE"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736771E9" w14:textId="77777777">
                      <w:tc>
                        <w:tcPr>
                          <w:tcW w:w="2160" w:type="dxa"/>
                          <w:shd w:val="clear" w:color="auto" w:fill="auto"/>
                        </w:tcPr>
                        <w:p w14:paraId="677E4D46" w14:textId="77777777" w:rsidR="0014093E" w:rsidRPr="00FB2EB1" w:rsidRDefault="00B90FB1" w:rsidP="00D20117">
                          <w:pPr>
                            <w:pStyle w:val="Huisstijl-Adres"/>
                            <w:rPr>
                              <w:b/>
                              <w:vanish/>
                            </w:rPr>
                          </w:pPr>
                          <w:bookmarkStart w:id="13" w:name="bm_txtdirectie2"/>
                          <w:r>
                            <w:rPr>
                              <w:b/>
                            </w:rPr>
                            <w:t>Directie Integratie Europa</w:t>
                          </w:r>
                          <w:bookmarkEnd w:id="13"/>
                          <w:r w:rsidR="0014093E">
                            <w:rPr>
                              <w:b/>
                            </w:rPr>
                            <w:t xml:space="preserve"> </w:t>
                          </w:r>
                          <w:bookmarkStart w:id="14" w:name="bm_ministerie2"/>
                          <w:r w:rsidR="0014093E">
                            <w:rPr>
                              <w:b/>
                            </w:rPr>
                            <w:t xml:space="preserve"> </w:t>
                          </w:r>
                          <w:bookmarkEnd w:id="14"/>
                        </w:p>
                      </w:tc>
                    </w:tr>
                    <w:tr w:rsidR="0014093E" w14:paraId="5E303D08" w14:textId="77777777">
                      <w:trPr>
                        <w:trHeight w:hRule="exact" w:val="200"/>
                      </w:trPr>
                      <w:tc>
                        <w:tcPr>
                          <w:tcW w:w="2160" w:type="dxa"/>
                          <w:shd w:val="clear" w:color="auto" w:fill="auto"/>
                        </w:tcPr>
                        <w:p w14:paraId="6289DEAB" w14:textId="77777777" w:rsidR="0014093E" w:rsidRPr="00DF54D9" w:rsidRDefault="0014093E" w:rsidP="004F44C2"/>
                      </w:tc>
                    </w:tr>
                    <w:tr w:rsidR="0014093E" w:rsidRPr="00496319" w14:paraId="7803AB92" w14:textId="77777777">
                      <w:tc>
                        <w:tcPr>
                          <w:tcW w:w="2160" w:type="dxa"/>
                          <w:shd w:val="clear" w:color="auto" w:fill="auto"/>
                        </w:tcPr>
                        <w:p w14:paraId="7BA23FDB" w14:textId="51531347" w:rsidR="0014093E" w:rsidRDefault="00B90FB1" w:rsidP="004F44C2">
                          <w:pPr>
                            <w:pStyle w:val="Huisstijl-Kopje"/>
                          </w:pPr>
                          <w:bookmarkStart w:id="15" w:name="bm_date2"/>
                          <w:bookmarkEnd w:id="15"/>
                          <w:r>
                            <w:t>Onze Referentie</w:t>
                          </w:r>
                        </w:p>
                        <w:p w14:paraId="1A78C09A" w14:textId="77777777" w:rsidR="0014093E" w:rsidRDefault="00B90FB1" w:rsidP="004F44C2">
                          <w:pPr>
                            <w:pStyle w:val="Huisstijl-Gegeven"/>
                          </w:pPr>
                          <w:bookmarkStart w:id="16" w:name="bm_reference2"/>
                          <w:r>
                            <w:t>MinBuZa-2015.</w:t>
                          </w:r>
                          <w:bookmarkEnd w:id="16"/>
                        </w:p>
                        <w:p w14:paraId="25819A28" w14:textId="77777777" w:rsidR="0014093E" w:rsidRPr="00F93F9E" w:rsidRDefault="0014093E" w:rsidP="004F44C2">
                          <w:pPr>
                            <w:pStyle w:val="Huisstijl-Gegeven"/>
                          </w:pPr>
                        </w:p>
                      </w:tc>
                    </w:tr>
                    <w:tr w:rsidR="0014093E" w14:paraId="2A0B937A" w14:textId="77777777">
                      <w:trPr>
                        <w:trHeight w:val="930"/>
                      </w:trPr>
                      <w:tc>
                        <w:tcPr>
                          <w:tcW w:w="2160" w:type="dxa"/>
                          <w:shd w:val="clear" w:color="auto" w:fill="auto"/>
                        </w:tcPr>
                        <w:p w14:paraId="3FDA0556" w14:textId="77777777" w:rsidR="0014093E" w:rsidRDefault="0014093E" w:rsidP="004F44C2">
                          <w:pPr>
                            <w:pStyle w:val="Huisstijl-Voorwaarden"/>
                          </w:pPr>
                        </w:p>
                      </w:tc>
                    </w:tr>
                  </w:tbl>
                  <w:p w14:paraId="192583FE"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2D879C70" w14:textId="77777777" w:rsidTr="00733C20">
      <w:trPr>
        <w:trHeight w:hRule="exact" w:val="96"/>
      </w:trPr>
      <w:tc>
        <w:tcPr>
          <w:tcW w:w="7520" w:type="dxa"/>
          <w:shd w:val="clear" w:color="auto" w:fill="auto"/>
        </w:tcPr>
        <w:p w14:paraId="6231DA11" w14:textId="77777777" w:rsidR="0014093E" w:rsidRPr="00275984" w:rsidRDefault="0014093E" w:rsidP="004F44C2">
          <w:pPr>
            <w:spacing w:line="240" w:lineRule="auto"/>
            <w:rPr>
              <w:sz w:val="12"/>
              <w:szCs w:val="12"/>
            </w:rPr>
          </w:pPr>
        </w:p>
      </w:tc>
    </w:tr>
  </w:tbl>
  <w:p w14:paraId="46893B7F" w14:textId="77777777" w:rsidR="0014093E" w:rsidRPr="00740712" w:rsidRDefault="0014093E" w:rsidP="004F44C2"/>
  <w:p w14:paraId="19BC4391" w14:textId="77777777"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B8903" w14:textId="77777777" w:rsidR="0014093E" w:rsidRDefault="0014093E" w:rsidP="00BC4AE3">
    <w:pPr>
      <w:pStyle w:val="Header"/>
    </w:pPr>
    <w:r>
      <w:rPr>
        <w:noProof/>
        <w:lang w:eastAsia="zh-CN"/>
      </w:rPr>
      <mc:AlternateContent>
        <mc:Choice Requires="wps">
          <w:drawing>
            <wp:anchor distT="0" distB="0" distL="114300" distR="114300" simplePos="0" relativeHeight="251657216" behindDoc="0" locked="0" layoutInCell="1" allowOverlap="1" wp14:anchorId="2D9058AD" wp14:editId="15A6AA16">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5524036B" w14:textId="77777777">
                            <w:trPr>
                              <w:trHeight w:val="2636"/>
                            </w:trPr>
                            <w:tc>
                              <w:tcPr>
                                <w:tcW w:w="737" w:type="dxa"/>
                                <w:shd w:val="clear" w:color="auto" w:fill="auto"/>
                              </w:tcPr>
                              <w:p w14:paraId="3C4A5369" w14:textId="77777777" w:rsidR="0014093E" w:rsidRDefault="0014093E" w:rsidP="00B42DFA">
                                <w:pPr>
                                  <w:spacing w:line="240" w:lineRule="auto"/>
                                </w:pPr>
                              </w:p>
                            </w:tc>
                            <w:tc>
                              <w:tcPr>
                                <w:tcW w:w="5263" w:type="dxa"/>
                                <w:shd w:val="clear" w:color="auto" w:fill="auto"/>
                              </w:tcPr>
                              <w:p w14:paraId="0A6EBBB7" w14:textId="77777777" w:rsidR="0014093E" w:rsidRDefault="0014093E" w:rsidP="00B42DFA">
                                <w:pPr>
                                  <w:spacing w:line="240" w:lineRule="auto"/>
                                </w:pPr>
                                <w:r>
                                  <w:rPr>
                                    <w:noProof/>
                                    <w:lang w:eastAsia="zh-CN"/>
                                  </w:rPr>
                                  <w:drawing>
                                    <wp:inline distT="0" distB="0" distL="0" distR="0" wp14:anchorId="0F8BD03B" wp14:editId="01C025C7">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61A3F297"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5524036B" w14:textId="77777777">
                      <w:trPr>
                        <w:trHeight w:val="2636"/>
                      </w:trPr>
                      <w:tc>
                        <w:tcPr>
                          <w:tcW w:w="737" w:type="dxa"/>
                          <w:shd w:val="clear" w:color="auto" w:fill="auto"/>
                        </w:tcPr>
                        <w:p w14:paraId="3C4A5369" w14:textId="77777777" w:rsidR="0014093E" w:rsidRDefault="0014093E" w:rsidP="00B42DFA">
                          <w:pPr>
                            <w:spacing w:line="240" w:lineRule="auto"/>
                          </w:pPr>
                        </w:p>
                      </w:tc>
                      <w:tc>
                        <w:tcPr>
                          <w:tcW w:w="5263" w:type="dxa"/>
                          <w:shd w:val="clear" w:color="auto" w:fill="auto"/>
                        </w:tcPr>
                        <w:p w14:paraId="0A6EBBB7" w14:textId="77777777" w:rsidR="0014093E" w:rsidRDefault="0014093E" w:rsidP="00B42DFA">
                          <w:pPr>
                            <w:spacing w:line="240" w:lineRule="auto"/>
                          </w:pPr>
                          <w:r>
                            <w:rPr>
                              <w:noProof/>
                              <w:lang w:eastAsia="zh-CN"/>
                            </w:rPr>
                            <w:drawing>
                              <wp:inline distT="0" distB="0" distL="0" distR="0" wp14:anchorId="0F8BD03B" wp14:editId="01C025C7">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61A3F297" w14:textId="77777777" w:rsidR="0014093E" w:rsidRDefault="0014093E" w:rsidP="00092C5F"/>
                </w:txbxContent>
              </v:textbox>
              <w10:wrap anchory="page"/>
            </v:shape>
          </w:pict>
        </mc:Fallback>
      </mc:AlternateContent>
    </w:r>
    <w:r>
      <w:rPr>
        <w:noProof/>
        <w:lang w:eastAsia="zh-CN"/>
      </w:rPr>
      <mc:AlternateContent>
        <mc:Choice Requires="wps">
          <w:drawing>
            <wp:anchor distT="0" distB="0" distL="114300" distR="114300" simplePos="0" relativeHeight="251656192" behindDoc="0" locked="0" layoutInCell="1" allowOverlap="1" wp14:anchorId="35D7BB2D" wp14:editId="30347521">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B90FB1" w14:paraId="3F4FD655" w14:textId="77777777">
                            <w:tc>
                              <w:tcPr>
                                <w:tcW w:w="2160" w:type="dxa"/>
                                <w:shd w:val="clear" w:color="auto" w:fill="auto"/>
                              </w:tcPr>
                              <w:p w14:paraId="7F97AF28" w14:textId="548D4888" w:rsidR="0014093E" w:rsidRPr="00B90FB1" w:rsidRDefault="00B90FB1" w:rsidP="00973C3C">
                                <w:pPr>
                                  <w:pStyle w:val="Huisstijl-Adres"/>
                                </w:pPr>
                                <w:bookmarkStart w:id="18" w:name="bm_txtdirectie"/>
                                <w:bookmarkStart w:id="19" w:name="bm_addressfrom"/>
                                <w:r w:rsidRPr="00B90FB1">
                                  <w:rPr>
                                    <w:b/>
                                  </w:rPr>
                                  <w:t>Directie Integratie Europa</w:t>
                                </w:r>
                                <w:bookmarkEnd w:id="18"/>
                                <w:r w:rsidR="0014093E" w:rsidRPr="00B90FB1">
                                  <w:br/>
                                  <w:t>Bezuidenhoutseweg 67</w:t>
                                </w:r>
                                <w:r w:rsidR="0014093E" w:rsidRPr="00B90FB1">
                                  <w:br/>
                                  <w:t>2594 AC Den Haag</w:t>
                                </w:r>
                                <w:r w:rsidR="0014093E" w:rsidRPr="00B90FB1">
                                  <w:br/>
                                  <w:t>Postbus 20061</w:t>
                                </w:r>
                                <w:r w:rsidR="0014093E" w:rsidRPr="00B90FB1">
                                  <w:br/>
                                  <w:t>Nederland</w:t>
                                </w:r>
                                <w:r w:rsidR="0014093E" w:rsidRPr="00B90FB1">
                                  <w:br/>
                                </w:r>
                                <w:r w:rsidR="00522E82" w:rsidRPr="00B90FB1">
                                  <w:t>www.rijksoverheid.nl</w:t>
                                </w:r>
                              </w:p>
                              <w:p w14:paraId="7CBB7A4D" w14:textId="77777777" w:rsidR="0014093E" w:rsidRPr="00B90FB1" w:rsidRDefault="0014093E" w:rsidP="000920D4">
                                <w:pPr>
                                  <w:pStyle w:val="Huisstijl-Adres"/>
                                </w:pPr>
                                <w:bookmarkStart w:id="20" w:name="bm_email"/>
                                <w:bookmarkEnd w:id="19"/>
                                <w:bookmarkEnd w:id="20"/>
                              </w:p>
                            </w:tc>
                          </w:tr>
                          <w:tr w:rsidR="0014093E" w:rsidRPr="00B90FB1" w14:paraId="0E37419C" w14:textId="77777777">
                            <w:trPr>
                              <w:trHeight w:hRule="exact" w:val="200"/>
                            </w:trPr>
                            <w:tc>
                              <w:tcPr>
                                <w:tcW w:w="2160" w:type="dxa"/>
                                <w:shd w:val="clear" w:color="auto" w:fill="auto"/>
                              </w:tcPr>
                              <w:p w14:paraId="74DE462E" w14:textId="77777777" w:rsidR="0014093E" w:rsidRPr="00B90FB1" w:rsidRDefault="0014093E" w:rsidP="00BC4AE3"/>
                            </w:tc>
                          </w:tr>
                          <w:tr w:rsidR="0014093E" w:rsidRPr="00B90FB1" w14:paraId="3A51FE5E" w14:textId="77777777">
                            <w:trPr>
                              <w:trHeight w:val="1740"/>
                            </w:trPr>
                            <w:tc>
                              <w:tcPr>
                                <w:tcW w:w="2160" w:type="dxa"/>
                                <w:shd w:val="clear" w:color="auto" w:fill="auto"/>
                              </w:tcPr>
                              <w:p w14:paraId="78DCAA8D" w14:textId="43F8411D" w:rsidR="0014093E" w:rsidRPr="00B90FB1" w:rsidRDefault="00B90FB1" w:rsidP="00BC4AE3">
                                <w:pPr>
                                  <w:pStyle w:val="Huisstijl-Kopje"/>
                                </w:pPr>
                                <w:r w:rsidRPr="00B90FB1">
                                  <w:t>Onze Referentie</w:t>
                                </w:r>
                              </w:p>
                              <w:p w14:paraId="4487DBDB" w14:textId="2578967D" w:rsidR="0014093E" w:rsidRPr="00B90FB1" w:rsidRDefault="00B90FB1" w:rsidP="00BC4AE3">
                                <w:pPr>
                                  <w:pStyle w:val="Huisstijl-Gegeven"/>
                                </w:pPr>
                                <w:bookmarkStart w:id="21" w:name="bm_reference"/>
                                <w:r w:rsidRPr="00B90FB1">
                                  <w:t>MinBuZa-2015.</w:t>
                                </w:r>
                                <w:bookmarkEnd w:id="21"/>
                                <w:r w:rsidR="00C6690C">
                                  <w:t>365445</w:t>
                                </w:r>
                              </w:p>
                              <w:p w14:paraId="44F8CF80" w14:textId="77777777" w:rsidR="0014093E" w:rsidRPr="00B90FB1" w:rsidRDefault="0014093E" w:rsidP="00BC4AE3">
                                <w:pPr>
                                  <w:pStyle w:val="Huisstijl-Gegeven"/>
                                  <w:rPr>
                                    <w:vanish/>
                                  </w:rPr>
                                </w:pPr>
                                <w:bookmarkStart w:id="22" w:name="bm_nummer"/>
                                <w:bookmarkEnd w:id="22"/>
                              </w:p>
                              <w:p w14:paraId="7E70DD6A" w14:textId="77777777" w:rsidR="0014093E" w:rsidRPr="00B90FB1" w:rsidRDefault="0014093E" w:rsidP="00BC4AE3">
                                <w:pPr>
                                  <w:pStyle w:val="Huisstijl-Gegeven"/>
                                  <w:rPr>
                                    <w:vanish/>
                                  </w:rPr>
                                </w:pPr>
                                <w:bookmarkStart w:id="23" w:name="bm_enclosures"/>
                                <w:bookmarkEnd w:id="23"/>
                              </w:p>
                              <w:p w14:paraId="4AEB275D" w14:textId="77777777" w:rsidR="0014093E" w:rsidRPr="00B90FB1" w:rsidRDefault="0014093E" w:rsidP="00BC4AE3">
                                <w:pPr>
                                  <w:pStyle w:val="Huisstijl-Gegeven"/>
                                </w:pPr>
                              </w:p>
                            </w:tc>
                          </w:tr>
                          <w:tr w:rsidR="0014093E" w:rsidRPr="00B90FB1" w14:paraId="44E98449" w14:textId="77777777">
                            <w:trPr>
                              <w:trHeight w:val="930"/>
                            </w:trPr>
                            <w:tc>
                              <w:tcPr>
                                <w:tcW w:w="2160" w:type="dxa"/>
                                <w:shd w:val="clear" w:color="auto" w:fill="auto"/>
                              </w:tcPr>
                              <w:p w14:paraId="76981EFB" w14:textId="77777777" w:rsidR="0014093E" w:rsidRPr="00B90FB1" w:rsidRDefault="0014093E" w:rsidP="000A174A">
                                <w:pPr>
                                  <w:pStyle w:val="Huisstijl-Voorwaarden"/>
                                </w:pPr>
                              </w:p>
                            </w:tc>
                          </w:tr>
                        </w:tbl>
                        <w:p w14:paraId="4D84BD29" w14:textId="77777777" w:rsidR="0014093E" w:rsidRPr="00B90FB1"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B90FB1" w14:paraId="3F4FD655" w14:textId="77777777">
                      <w:tc>
                        <w:tcPr>
                          <w:tcW w:w="2160" w:type="dxa"/>
                          <w:shd w:val="clear" w:color="auto" w:fill="auto"/>
                        </w:tcPr>
                        <w:p w14:paraId="7F97AF28" w14:textId="548D4888" w:rsidR="0014093E" w:rsidRPr="00B90FB1" w:rsidRDefault="00B90FB1" w:rsidP="00973C3C">
                          <w:pPr>
                            <w:pStyle w:val="Huisstijl-Adres"/>
                          </w:pPr>
                          <w:bookmarkStart w:id="24" w:name="bm_txtdirectie"/>
                          <w:bookmarkStart w:id="25" w:name="bm_addressfrom"/>
                          <w:r w:rsidRPr="00B90FB1">
                            <w:rPr>
                              <w:b/>
                            </w:rPr>
                            <w:t>Directie Integratie Europa</w:t>
                          </w:r>
                          <w:bookmarkEnd w:id="24"/>
                          <w:r w:rsidR="0014093E" w:rsidRPr="00B90FB1">
                            <w:br/>
                            <w:t>Bezuidenhoutseweg 67</w:t>
                          </w:r>
                          <w:r w:rsidR="0014093E" w:rsidRPr="00B90FB1">
                            <w:br/>
                            <w:t>2594 AC Den Haag</w:t>
                          </w:r>
                          <w:r w:rsidR="0014093E" w:rsidRPr="00B90FB1">
                            <w:br/>
                            <w:t>Postbus 20061</w:t>
                          </w:r>
                          <w:r w:rsidR="0014093E" w:rsidRPr="00B90FB1">
                            <w:br/>
                            <w:t>Nederland</w:t>
                          </w:r>
                          <w:r w:rsidR="0014093E" w:rsidRPr="00B90FB1">
                            <w:br/>
                          </w:r>
                          <w:r w:rsidR="00522E82" w:rsidRPr="00B90FB1">
                            <w:t>www.rijksoverheid.nl</w:t>
                          </w:r>
                        </w:p>
                        <w:p w14:paraId="7CBB7A4D" w14:textId="77777777" w:rsidR="0014093E" w:rsidRPr="00B90FB1" w:rsidRDefault="0014093E" w:rsidP="000920D4">
                          <w:pPr>
                            <w:pStyle w:val="Huisstijl-Adres"/>
                          </w:pPr>
                          <w:bookmarkStart w:id="26" w:name="bm_email"/>
                          <w:bookmarkEnd w:id="25"/>
                          <w:bookmarkEnd w:id="26"/>
                        </w:p>
                      </w:tc>
                    </w:tr>
                    <w:tr w:rsidR="0014093E" w:rsidRPr="00B90FB1" w14:paraId="0E37419C" w14:textId="77777777">
                      <w:trPr>
                        <w:trHeight w:hRule="exact" w:val="200"/>
                      </w:trPr>
                      <w:tc>
                        <w:tcPr>
                          <w:tcW w:w="2160" w:type="dxa"/>
                          <w:shd w:val="clear" w:color="auto" w:fill="auto"/>
                        </w:tcPr>
                        <w:p w14:paraId="74DE462E" w14:textId="77777777" w:rsidR="0014093E" w:rsidRPr="00B90FB1" w:rsidRDefault="0014093E" w:rsidP="00BC4AE3"/>
                      </w:tc>
                    </w:tr>
                    <w:tr w:rsidR="0014093E" w:rsidRPr="00B90FB1" w14:paraId="3A51FE5E" w14:textId="77777777">
                      <w:trPr>
                        <w:trHeight w:val="1740"/>
                      </w:trPr>
                      <w:tc>
                        <w:tcPr>
                          <w:tcW w:w="2160" w:type="dxa"/>
                          <w:shd w:val="clear" w:color="auto" w:fill="auto"/>
                        </w:tcPr>
                        <w:p w14:paraId="78DCAA8D" w14:textId="43F8411D" w:rsidR="0014093E" w:rsidRPr="00B90FB1" w:rsidRDefault="00B90FB1" w:rsidP="00BC4AE3">
                          <w:pPr>
                            <w:pStyle w:val="Huisstijl-Kopje"/>
                          </w:pPr>
                          <w:r w:rsidRPr="00B90FB1">
                            <w:t>Onze Referentie</w:t>
                          </w:r>
                        </w:p>
                        <w:p w14:paraId="4487DBDB" w14:textId="2578967D" w:rsidR="0014093E" w:rsidRPr="00B90FB1" w:rsidRDefault="00B90FB1" w:rsidP="00BC4AE3">
                          <w:pPr>
                            <w:pStyle w:val="Huisstijl-Gegeven"/>
                          </w:pPr>
                          <w:bookmarkStart w:id="27" w:name="bm_reference"/>
                          <w:r w:rsidRPr="00B90FB1">
                            <w:t>MinBuZa-2015.</w:t>
                          </w:r>
                          <w:bookmarkEnd w:id="27"/>
                          <w:r w:rsidR="00C6690C">
                            <w:t>365445</w:t>
                          </w:r>
                        </w:p>
                        <w:p w14:paraId="44F8CF80" w14:textId="77777777" w:rsidR="0014093E" w:rsidRPr="00B90FB1" w:rsidRDefault="0014093E" w:rsidP="00BC4AE3">
                          <w:pPr>
                            <w:pStyle w:val="Huisstijl-Gegeven"/>
                            <w:rPr>
                              <w:vanish/>
                            </w:rPr>
                          </w:pPr>
                          <w:bookmarkStart w:id="28" w:name="bm_nummer"/>
                          <w:bookmarkEnd w:id="28"/>
                        </w:p>
                        <w:p w14:paraId="7E70DD6A" w14:textId="77777777" w:rsidR="0014093E" w:rsidRPr="00B90FB1" w:rsidRDefault="0014093E" w:rsidP="00BC4AE3">
                          <w:pPr>
                            <w:pStyle w:val="Huisstijl-Gegeven"/>
                            <w:rPr>
                              <w:vanish/>
                            </w:rPr>
                          </w:pPr>
                          <w:bookmarkStart w:id="29" w:name="bm_enclosures"/>
                          <w:bookmarkEnd w:id="29"/>
                        </w:p>
                        <w:p w14:paraId="4AEB275D" w14:textId="77777777" w:rsidR="0014093E" w:rsidRPr="00B90FB1" w:rsidRDefault="0014093E" w:rsidP="00BC4AE3">
                          <w:pPr>
                            <w:pStyle w:val="Huisstijl-Gegeven"/>
                          </w:pPr>
                        </w:p>
                      </w:tc>
                    </w:tr>
                    <w:tr w:rsidR="0014093E" w:rsidRPr="00B90FB1" w14:paraId="44E98449" w14:textId="77777777">
                      <w:trPr>
                        <w:trHeight w:val="930"/>
                      </w:trPr>
                      <w:tc>
                        <w:tcPr>
                          <w:tcW w:w="2160" w:type="dxa"/>
                          <w:shd w:val="clear" w:color="auto" w:fill="auto"/>
                        </w:tcPr>
                        <w:p w14:paraId="76981EFB" w14:textId="77777777" w:rsidR="0014093E" w:rsidRPr="00B90FB1" w:rsidRDefault="0014093E" w:rsidP="000A174A">
                          <w:pPr>
                            <w:pStyle w:val="Huisstijl-Voorwaarden"/>
                          </w:pPr>
                        </w:p>
                      </w:tc>
                    </w:tr>
                  </w:tbl>
                  <w:p w14:paraId="4D84BD29" w14:textId="77777777" w:rsidR="0014093E" w:rsidRPr="00B90FB1"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613367E5" w14:textId="77777777" w:rsidTr="00733C20">
      <w:trPr>
        <w:trHeight w:hRule="exact" w:val="323"/>
      </w:trPr>
      <w:tc>
        <w:tcPr>
          <w:tcW w:w="7520" w:type="dxa"/>
          <w:shd w:val="clear" w:color="auto" w:fill="auto"/>
        </w:tcPr>
        <w:p w14:paraId="11A42530" w14:textId="77777777" w:rsidR="0014093E" w:rsidRPr="00BC3B53" w:rsidRDefault="0014093E" w:rsidP="00717318">
          <w:pPr>
            <w:pStyle w:val="Huisstijl-NAW"/>
          </w:pPr>
        </w:p>
      </w:tc>
    </w:tr>
    <w:tr w:rsidR="0014093E" w14:paraId="3BE5102F" w14:textId="77777777">
      <w:trPr>
        <w:cantSplit/>
        <w:trHeight w:hRule="exact" w:val="2440"/>
      </w:trPr>
      <w:tc>
        <w:tcPr>
          <w:tcW w:w="7520" w:type="dxa"/>
          <w:shd w:val="clear" w:color="auto" w:fill="auto"/>
        </w:tcPr>
        <w:p w14:paraId="0C25A4A5" w14:textId="1D9969E3" w:rsidR="008C5110" w:rsidRPr="003B4CA4" w:rsidRDefault="008C5110" w:rsidP="008C5110">
          <w:pPr>
            <w:pStyle w:val="Huisstijl-NAW"/>
          </w:pPr>
          <w:r w:rsidRPr="003B4CA4">
            <w:t xml:space="preserve">Aan de </w:t>
          </w:r>
          <w:r w:rsidR="00B90FB1" w:rsidRPr="00B90FB1">
            <w:rPr>
              <w:bCs/>
            </w:rPr>
            <w:t>Voorzitter</w:t>
          </w:r>
          <w:r w:rsidRPr="003B4CA4">
            <w:t xml:space="preserve"> van de</w:t>
          </w:r>
          <w:r w:rsidRPr="003B4CA4">
            <w:br/>
          </w:r>
          <w:r w:rsidR="00B90FB1" w:rsidRPr="00B90FB1">
            <w:rPr>
              <w:bCs/>
            </w:rPr>
            <w:t>Tweede</w:t>
          </w:r>
          <w:r w:rsidRPr="003B4CA4">
            <w:t xml:space="preserve"> Kamer der Staten-Generaal</w:t>
          </w:r>
        </w:p>
        <w:p w14:paraId="1B2A095D" w14:textId="30FB0B34" w:rsidR="008C5110" w:rsidRPr="003B4CA4" w:rsidRDefault="008C5110" w:rsidP="008C5110">
          <w:pPr>
            <w:pStyle w:val="Huisstijl-NAW"/>
            <w:rPr>
              <w:lang w:val="en-US"/>
            </w:rPr>
          </w:pPr>
          <w:r w:rsidRPr="003B4CA4">
            <w:t xml:space="preserve">Binnenhof </w:t>
          </w:r>
          <w:r w:rsidR="00B90FB1" w:rsidRPr="00B90FB1">
            <w:rPr>
              <w:bCs/>
              <w:lang w:val="en-US"/>
            </w:rPr>
            <w:t>4</w:t>
          </w:r>
        </w:p>
        <w:p w14:paraId="36B5E9D6" w14:textId="26BD171E" w:rsidR="008C5110" w:rsidRPr="003B4CA4" w:rsidRDefault="008C5110" w:rsidP="008C5110">
          <w:pPr>
            <w:pStyle w:val="Huisstijl-NAW"/>
          </w:pPr>
          <w:r w:rsidRPr="003B4CA4">
            <w:t>Den Haag</w:t>
          </w:r>
        </w:p>
        <w:p w14:paraId="7BD8814B" w14:textId="77777777" w:rsidR="0014093E" w:rsidRPr="008C5110" w:rsidRDefault="0014093E" w:rsidP="008C5110">
          <w:pPr>
            <w:jc w:val="center"/>
          </w:pPr>
        </w:p>
      </w:tc>
    </w:tr>
    <w:tr w:rsidR="0014093E" w14:paraId="785B8D25" w14:textId="77777777">
      <w:trPr>
        <w:trHeight w:hRule="exact" w:val="400"/>
      </w:trPr>
      <w:tc>
        <w:tcPr>
          <w:tcW w:w="7520" w:type="dxa"/>
          <w:shd w:val="clear" w:color="auto" w:fill="auto"/>
        </w:tcPr>
        <w:p w14:paraId="5DAAB12A"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77CFEA1B" w14:textId="77777777">
      <w:trPr>
        <w:trHeight w:val="240"/>
      </w:trPr>
      <w:tc>
        <w:tcPr>
          <w:tcW w:w="7520" w:type="dxa"/>
          <w:shd w:val="clear" w:color="auto" w:fill="auto"/>
        </w:tcPr>
        <w:p w14:paraId="6B42AC11" w14:textId="50FD76A2" w:rsidR="0014093E" w:rsidRPr="00035E67" w:rsidRDefault="00B90FB1" w:rsidP="00B06176">
          <w:pPr>
            <w:tabs>
              <w:tab w:val="left" w:pos="740"/>
            </w:tabs>
            <w:autoSpaceDE w:val="0"/>
            <w:autoSpaceDN w:val="0"/>
            <w:adjustRightInd w:val="0"/>
            <w:ind w:left="740" w:hanging="740"/>
            <w:rPr>
              <w:rFonts w:cs="Verdana"/>
              <w:szCs w:val="18"/>
            </w:rPr>
          </w:pPr>
          <w:r>
            <w:rPr>
              <w:rFonts w:cs="Verdana"/>
              <w:szCs w:val="18"/>
            </w:rPr>
            <w:t>Datum</w:t>
          </w:r>
          <w:r w:rsidR="0014093E">
            <w:rPr>
              <w:rFonts w:cs="Verdana"/>
              <w:szCs w:val="18"/>
            </w:rPr>
            <w:tab/>
          </w:r>
          <w:bookmarkStart w:id="30" w:name="bm_date"/>
          <w:r>
            <w:rPr>
              <w:rFonts w:cs="Verdana"/>
              <w:szCs w:val="18"/>
            </w:rPr>
            <w:t xml:space="preserve"> </w:t>
          </w:r>
          <w:r w:rsidR="00B06176">
            <w:rPr>
              <w:rFonts w:cs="Verdana"/>
              <w:szCs w:val="18"/>
            </w:rPr>
            <w:t>17</w:t>
          </w:r>
          <w:r>
            <w:rPr>
              <w:rFonts w:cs="Verdana"/>
              <w:szCs w:val="18"/>
            </w:rPr>
            <w:t xml:space="preserve"> juli 2015</w:t>
          </w:r>
          <w:bookmarkEnd w:id="30"/>
        </w:p>
      </w:tc>
    </w:tr>
    <w:tr w:rsidR="0014093E" w:rsidRPr="001F182C" w14:paraId="1C9D8227" w14:textId="77777777" w:rsidTr="00E57A81">
      <w:trPr>
        <w:trHeight w:val="476"/>
      </w:trPr>
      <w:tc>
        <w:tcPr>
          <w:tcW w:w="7520" w:type="dxa"/>
          <w:shd w:val="clear" w:color="auto" w:fill="auto"/>
        </w:tcPr>
        <w:p w14:paraId="7E54F73B" w14:textId="4C961FD9" w:rsidR="0014093E" w:rsidRPr="001F182C" w:rsidRDefault="00B90FB1" w:rsidP="00800CCA">
          <w:pPr>
            <w:tabs>
              <w:tab w:val="left" w:pos="740"/>
            </w:tabs>
            <w:autoSpaceDE w:val="0"/>
            <w:autoSpaceDN w:val="0"/>
            <w:adjustRightInd w:val="0"/>
            <w:ind w:left="740" w:hanging="740"/>
            <w:rPr>
              <w:rFonts w:cs="Verdana"/>
              <w:szCs w:val="18"/>
            </w:rPr>
          </w:pPr>
          <w:r>
            <w:t>Betreft</w:t>
          </w:r>
          <w:r w:rsidR="0014093E" w:rsidRPr="001F182C">
            <w:tab/>
          </w:r>
          <w:bookmarkStart w:id="31" w:name="bm_subject"/>
          <w:r>
            <w:t>Schriftelijk overleg informele Raad Algemene Zaken van 23 en 24 juli 2015</w:t>
          </w:r>
          <w:bookmarkEnd w:id="31"/>
        </w:p>
      </w:tc>
    </w:tr>
  </w:tbl>
  <w:p w14:paraId="6196E569" w14:textId="77777777" w:rsidR="0014093E" w:rsidRDefault="0014093E" w:rsidP="00BC4AE3">
    <w:pPr>
      <w:pStyle w:val="Header"/>
    </w:pPr>
  </w:p>
  <w:p w14:paraId="74EBE5C7" w14:textId="77777777"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removePersonalInformation/>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FB1"/>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0D4"/>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39E4"/>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6176"/>
    <w:rsid w:val="00B070CB"/>
    <w:rsid w:val="00B07840"/>
    <w:rsid w:val="00B10986"/>
    <w:rsid w:val="00B13207"/>
    <w:rsid w:val="00B15292"/>
    <w:rsid w:val="00B178E5"/>
    <w:rsid w:val="00B21609"/>
    <w:rsid w:val="00B2363C"/>
    <w:rsid w:val="00B26CCF"/>
    <w:rsid w:val="00B26EE9"/>
    <w:rsid w:val="00B357C8"/>
    <w:rsid w:val="00B42DFA"/>
    <w:rsid w:val="00B443D1"/>
    <w:rsid w:val="00B445CB"/>
    <w:rsid w:val="00B531DD"/>
    <w:rsid w:val="00B53CF9"/>
    <w:rsid w:val="00B61A33"/>
    <w:rsid w:val="00B635C0"/>
    <w:rsid w:val="00B67EC6"/>
    <w:rsid w:val="00B67F82"/>
    <w:rsid w:val="00B71DC2"/>
    <w:rsid w:val="00B90FB1"/>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6690C"/>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6C5D"/>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4:docId w14:val="2040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&#65279;<?xml version="1.0" encoding="UTF-8" standalone="yes"?>
<Relationships xmlns="http://schemas.openxmlformats.org/package/2006/relationships">
  <Relationship Id="rId1" Type="http://schemas.openxmlformats.org/officeDocument/2006/relationships/image" Target="media/image1.png" />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CDB140ED-D714-40A9-BA59-E5F9B3C4BE4E}">
  <ds:schemaRefs>
    <ds:schemaRef ds:uri="http://schemas.microsoft.com/office/2006/metadata/properties"/>
    <ds:schemaRef ds:uri="http://schemas.microsoft.com/office/infopath/2007/PartnerControls"/>
    <ds:schemaRef ds:uri="97a7b5b3-1deb-4e4a-a31c-d0d293eddb97"/>
  </ds:schemaRefs>
</ds:datastoreItem>
</file>

<file path=docProps/app.xml><?xml version="1.0" encoding="utf-8"?>
<ap:Properties xmlns:vt="http://schemas.openxmlformats.org/officeDocument/2006/docPropsVTypes" xmlns:ap="http://schemas.openxmlformats.org/officeDocument/2006/extended-properties">
  <ap:Pages>1</ap:Pages>
  <ap:Words>56</ap:Words>
  <ap:Characters>287</ap:Characters>
  <ap:DocSecurity>0</ap:DocSecurity>
  <ap:Lines>20</ap:Lines>
  <ap:Paragraphs>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oFAAohepTGvwTLiV8Xti+HxtABjgVZdC5WWBTYQhvfyfByvVbutXU9BmL2KKaSy4ZIiCHxcy6cLHg6ic
cV+zOyc+7J3+R/gcj4YCqbyrEhG6PRitfc5bExCym4wOZ5w3pj6Swbd96UW92mn7DQD/DOCYSSSH
/BL6yqf7+8OERupqSE/6aK/qhU+SVcKQC+t2zcWzKPGgivJGSHtLE/ptxidN5Kkq0L+nzcIBcuB3
DBsmJ4YuNpgarAUBj</vt:lpwstr>
  </property>
  <property fmtid="{D5CDD505-2E9C-101B-9397-08002B2CF9AE}" pid="3" name="MAIL_MSG_ID2">
    <vt:lpwstr>TDVuM4WbNPgzZeYRykOgy9OfsPkPcsdgmR5I6KXYl5xhqi6Aa1KOeKtznU9
+xcjyWL94iY7X7MMGl/C5JUQ44qOENFOdfk1m6zLwJAjaN+U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4AAA9DNYQidmug5F1D9zifAGF05VZh4BMZbrg8GwaZr0J6cosECHGyMgzg==</vt:lpwstr>
  </property>
  <property fmtid="{D5CDD505-2E9C-101B-9397-08002B2CF9AE}" pid="6" name="ContentTypeId">
    <vt:lpwstr>0x0101001B1F32ACD1C94B4D9C9B1E3063E12205</vt:lpwstr>
  </property>
</Properties>
</file>