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7025AD" w:rsidTr="007025AD">
        <w:trPr>
          <w:trHeight w:val="289" w:hRule="exact"/>
        </w:trPr>
        <w:tc>
          <w:tcPr>
            <w:tcW w:w="929" w:type="dxa"/>
          </w:tcPr>
          <w:p w:rsidRPr="00434042" w:rsidR="007025AD" w:rsidP="007025AD" w:rsidRDefault="007025AD">
            <w:r>
              <w:rPr>
                <w:szCs w:val="18"/>
              </w:rPr>
              <w:t>Datum</w:t>
            </w:r>
          </w:p>
        </w:tc>
        <w:tc>
          <w:tcPr>
            <w:tcW w:w="6571" w:type="dxa"/>
          </w:tcPr>
          <w:p w:rsidRPr="00434042" w:rsidR="007025AD" w:rsidP="000A54E7" w:rsidRDefault="00C84484">
            <w:r>
              <w:t>8 juli 2015</w:t>
            </w:r>
          </w:p>
        </w:tc>
      </w:tr>
      <w:tr w:rsidRPr="00434042" w:rsidR="007025AD" w:rsidTr="007025AD">
        <w:trPr>
          <w:trHeight w:val="368"/>
        </w:trPr>
        <w:tc>
          <w:tcPr>
            <w:tcW w:w="929" w:type="dxa"/>
          </w:tcPr>
          <w:p w:rsidR="007025AD" w:rsidP="007025AD" w:rsidRDefault="007025AD">
            <w:r>
              <w:rPr>
                <w:szCs w:val="18"/>
              </w:rPr>
              <w:t>Betreft</w:t>
            </w:r>
          </w:p>
        </w:tc>
        <w:tc>
          <w:tcPr>
            <w:tcW w:w="6571" w:type="dxa"/>
          </w:tcPr>
          <w:p w:rsidR="007025AD" w:rsidP="000A54E7" w:rsidRDefault="007025AD">
            <w:r>
              <w:t>Reactie op vragen van de Vaste Kamercommissie inzake beleidsreactie het rapport "Verdere versterking, over het functioneren van examencommissies in het hoger onderwijs"</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7025AD" w:rsidTr="00E604AA">
        <w:trPr>
          <w:trHeight w:val="1514"/>
        </w:trPr>
        <w:tc>
          <w:tcPr>
            <w:tcW w:w="7522" w:type="dxa"/>
            <w:tcBorders>
              <w:top w:val="nil"/>
              <w:left w:val="nil"/>
              <w:bottom w:val="nil"/>
              <w:right w:val="nil"/>
            </w:tcBorders>
            <w:tcMar>
              <w:left w:w="0" w:type="dxa"/>
              <w:right w:w="0" w:type="dxa"/>
            </w:tcMar>
          </w:tcPr>
          <w:p w:rsidR="007025AD" w:rsidP="007025AD" w:rsidRDefault="007025AD">
            <w:r>
              <w:t>De Voorzitter van de Tweede Kamer der Staten-Generaal</w:t>
            </w:r>
          </w:p>
          <w:p w:rsidR="007025AD" w:rsidP="007025AD" w:rsidRDefault="007025AD">
            <w:r>
              <w:t xml:space="preserve">Postbus 20018 </w:t>
            </w:r>
          </w:p>
          <w:p w:rsidR="007025AD" w:rsidP="007025AD" w:rsidRDefault="007025AD">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7025AD" w:rsidTr="007B7125">
        <w:tc>
          <w:tcPr>
            <w:tcW w:w="2160" w:type="dxa"/>
          </w:tcPr>
          <w:p w:rsidRPr="004E6BCF" w:rsidR="007025AD" w:rsidP="007025AD" w:rsidRDefault="007025AD">
            <w:pPr>
              <w:rPr>
                <w:b/>
                <w:sz w:val="13"/>
                <w:szCs w:val="13"/>
              </w:rPr>
            </w:pPr>
            <w:r>
              <w:rPr>
                <w:b/>
                <w:sz w:val="13"/>
                <w:szCs w:val="13"/>
              </w:rPr>
              <w:t>Hoger Onderwijs en Studiefinanciering</w:t>
            </w:r>
          </w:p>
          <w:p w:rsidRPr="00D86CC6" w:rsidR="007025AD" w:rsidP="007B7125" w:rsidRDefault="007025AD">
            <w:pPr>
              <w:spacing w:after="90" w:line="180" w:lineRule="exact"/>
              <w:rPr>
                <w:sz w:val="13"/>
                <w:szCs w:val="13"/>
              </w:rPr>
            </w:pPr>
            <w:r w:rsidRPr="00D86CC6">
              <w:rPr>
                <w:sz w:val="13"/>
                <w:szCs w:val="13"/>
              </w:rPr>
              <w:t xml:space="preserve">IPC </w:t>
            </w:r>
          </w:p>
          <w:p w:rsidR="007025AD" w:rsidP="007025AD" w:rsidRDefault="007025AD">
            <w:pPr>
              <w:pStyle w:val="Huisstijl-Gegeven"/>
              <w:spacing w:after="0"/>
              <w:rPr>
                <w:noProof w:val="0"/>
              </w:rPr>
            </w:pPr>
            <w:r>
              <w:rPr>
                <w:noProof w:val="0"/>
              </w:rPr>
              <w:t xml:space="preserve">Rijnstraat 50 </w:t>
            </w:r>
          </w:p>
          <w:p w:rsidR="007025AD" w:rsidP="007025AD" w:rsidRDefault="007025AD">
            <w:pPr>
              <w:pStyle w:val="Huisstijl-Gegeven"/>
              <w:spacing w:after="0"/>
              <w:rPr>
                <w:noProof w:val="0"/>
              </w:rPr>
            </w:pPr>
            <w:r>
              <w:rPr>
                <w:noProof w:val="0"/>
              </w:rPr>
              <w:t>Den Haag</w:t>
            </w:r>
          </w:p>
          <w:p w:rsidR="007025AD" w:rsidP="007025AD" w:rsidRDefault="007025AD">
            <w:pPr>
              <w:pStyle w:val="Huisstijl-Gegeven"/>
              <w:spacing w:after="0"/>
              <w:rPr>
                <w:noProof w:val="0"/>
              </w:rPr>
            </w:pPr>
            <w:r>
              <w:rPr>
                <w:noProof w:val="0"/>
              </w:rPr>
              <w:t>Postbus 16375</w:t>
            </w:r>
          </w:p>
          <w:p w:rsidR="007025AD" w:rsidP="007025AD" w:rsidRDefault="007025AD">
            <w:pPr>
              <w:pStyle w:val="Huisstijl-Gegeven"/>
              <w:spacing w:after="0"/>
              <w:rPr>
                <w:noProof w:val="0"/>
              </w:rPr>
            </w:pPr>
            <w:r>
              <w:rPr>
                <w:noProof w:val="0"/>
              </w:rPr>
              <w:t>2500 BJ Den Haag</w:t>
            </w:r>
          </w:p>
          <w:p w:rsidRPr="00A32073" w:rsidR="007025AD" w:rsidP="00330C0E" w:rsidRDefault="00460190">
            <w:pPr>
              <w:pStyle w:val="Huisstijl-Gegeven"/>
              <w:spacing w:after="90"/>
              <w:rPr>
                <w:noProof w:val="0"/>
                <w:szCs w:val="13"/>
              </w:rPr>
            </w:pPr>
            <w:hyperlink w:history="1" r:id="rId8">
              <w:r w:rsidRPr="0030401E" w:rsidR="00330C0E">
                <w:rPr>
                  <w:rStyle w:val="Hyperlink"/>
                  <w:noProof w:val="0"/>
                </w:rPr>
                <w:t>www.rijksoverheid.nl</w:t>
              </w:r>
            </w:hyperlink>
          </w:p>
        </w:tc>
      </w:tr>
      <w:tr w:rsidRPr="005819CE" w:rsidR="007025AD" w:rsidTr="007B7125">
        <w:trPr>
          <w:trHeight w:val="200" w:hRule="exact"/>
        </w:trPr>
        <w:tc>
          <w:tcPr>
            <w:tcW w:w="2160" w:type="dxa"/>
          </w:tcPr>
          <w:p w:rsidRPr="00356D2B" w:rsidR="007025AD" w:rsidP="007B7125" w:rsidRDefault="007025AD">
            <w:pPr>
              <w:spacing w:after="90" w:line="180" w:lineRule="exact"/>
              <w:rPr>
                <w:sz w:val="13"/>
                <w:szCs w:val="13"/>
              </w:rPr>
            </w:pPr>
          </w:p>
        </w:tc>
      </w:tr>
      <w:tr w:rsidRPr="005819CE" w:rsidR="007025AD" w:rsidTr="007B7125">
        <w:trPr>
          <w:trHeight w:val="450"/>
        </w:trPr>
        <w:tc>
          <w:tcPr>
            <w:tcW w:w="2160" w:type="dxa"/>
          </w:tcPr>
          <w:p w:rsidR="007025AD" w:rsidP="007025AD" w:rsidRDefault="007025AD">
            <w:pPr>
              <w:pStyle w:val="Huisstijl-Kopje"/>
              <w:rPr>
                <w:b w:val="0"/>
                <w:noProof w:val="0"/>
                <w:szCs w:val="13"/>
              </w:rPr>
            </w:pPr>
            <w:r>
              <w:rPr>
                <w:noProof w:val="0"/>
              </w:rPr>
              <w:t>Onze referentie</w:t>
            </w:r>
          </w:p>
          <w:p w:rsidRPr="00FA7882" w:rsidR="007025AD" w:rsidP="007B7125" w:rsidRDefault="007025AD">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789869</w:t>
            </w:r>
            <w:r>
              <w:rPr>
                <w:sz w:val="13"/>
                <w:szCs w:val="13"/>
              </w:rPr>
              <w:fldChar w:fldCharType="end"/>
            </w:r>
          </w:p>
        </w:tc>
      </w:tr>
      <w:tr w:rsidRPr="005819CE" w:rsidR="007025AD" w:rsidTr="007B7125">
        <w:trPr>
          <w:trHeight w:val="113"/>
        </w:trPr>
        <w:tc>
          <w:tcPr>
            <w:tcW w:w="2160" w:type="dxa"/>
          </w:tcPr>
          <w:p w:rsidRPr="00D86CC6" w:rsidR="007025AD" w:rsidP="007025AD" w:rsidRDefault="007025AD">
            <w:pPr>
              <w:pStyle w:val="Huisstijl-Kopje"/>
              <w:rPr>
                <w:b w:val="0"/>
                <w:noProof w:val="0"/>
                <w:szCs w:val="13"/>
              </w:rPr>
            </w:pPr>
            <w:r>
              <w:rPr>
                <w:noProof w:val="0"/>
              </w:rPr>
              <w:t>Bijlagen</w:t>
            </w:r>
          </w:p>
          <w:p w:rsidRPr="00D86CC6" w:rsidR="007025AD" w:rsidP="007B7125" w:rsidRDefault="007025AD">
            <w:pPr>
              <w:spacing w:after="90" w:line="180" w:lineRule="exact"/>
              <w:rPr>
                <w:sz w:val="13"/>
                <w:szCs w:val="13"/>
              </w:rPr>
            </w:pPr>
            <w:r>
              <w:rPr>
                <w:sz w:val="13"/>
                <w:szCs w:val="13"/>
              </w:rPr>
              <w:t>1</w:t>
            </w:r>
          </w:p>
        </w:tc>
      </w:tr>
    </w:tbl>
    <w:p w:rsidR="007025AD" w:rsidP="007025AD" w:rsidRDefault="007025AD">
      <w:r>
        <w:t xml:space="preserve">Hierbij bied ik u aan de antwoorden </w:t>
      </w:r>
      <w:bookmarkStart w:name="_GoBack" w:id="0"/>
      <w:bookmarkEnd w:id="0"/>
      <w:r>
        <w:t>op de vragen die zijn gesteld in het schriftelijk over van de vaste commissie voor Onderwijs, Cultuur en Wetenschap over mijn brief d.d. 20 april 2015 inzake het rapport “Verdere versterking, over het functioneren van examencommissies in het hoger onderwijs (Kamerstuk 31 288, nr. 434).</w:t>
      </w:r>
    </w:p>
    <w:p w:rsidRPr="006A0C96" w:rsidR="007025AD" w:rsidRDefault="007025AD"/>
    <w:p w:rsidR="007025AD" w:rsidP="007025AD" w:rsidRDefault="007025AD"/>
    <w:p w:rsidR="007025AD" w:rsidP="007025AD" w:rsidRDefault="007025AD">
      <w:pPr>
        <w:rPr>
          <w:szCs w:val="20"/>
        </w:rPr>
      </w:pPr>
      <w:r w:rsidRPr="004B4901">
        <w:rPr>
          <w:szCs w:val="20"/>
        </w:rPr>
        <w:t>de minister van On</w:t>
      </w:r>
      <w:r>
        <w:rPr>
          <w:szCs w:val="20"/>
        </w:rPr>
        <w:t>derwijs, Cultuur en Wetenschap,</w:t>
      </w:r>
    </w:p>
    <w:p w:rsidR="007025AD" w:rsidP="007025AD" w:rsidRDefault="007025AD">
      <w:pPr>
        <w:rPr>
          <w:szCs w:val="20"/>
        </w:rPr>
      </w:pPr>
    </w:p>
    <w:p w:rsidR="007025AD" w:rsidP="007025AD" w:rsidRDefault="007025AD">
      <w:pPr>
        <w:rPr>
          <w:szCs w:val="20"/>
        </w:rPr>
      </w:pPr>
    </w:p>
    <w:p w:rsidR="007025AD" w:rsidP="007025AD" w:rsidRDefault="007025AD">
      <w:pPr>
        <w:rPr>
          <w:szCs w:val="20"/>
        </w:rPr>
      </w:pPr>
    </w:p>
    <w:p w:rsidRPr="006A0C96" w:rsidR="007025AD" w:rsidP="007025AD" w:rsidRDefault="007025AD">
      <w:pPr>
        <w:pStyle w:val="standaard-tekst"/>
      </w:pPr>
      <w:r w:rsidRPr="00581A9D">
        <w:rPr>
          <w:sz w:val="18"/>
          <w:szCs w:val="18"/>
        </w:rPr>
        <w:t>dr. Jet Bussemaker</w:t>
      </w:r>
    </w:p>
    <w:sectPr w:rsidRPr="006A0C96" w:rsidR="007025AD" w:rsidSect="002F493B">
      <w:headerReference w:type="default"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5AD" w:rsidRDefault="007025AD">
      <w:r>
        <w:separator/>
      </w:r>
    </w:p>
    <w:p w:rsidR="007025AD" w:rsidRDefault="007025AD"/>
  </w:endnote>
  <w:endnote w:type="continuationSeparator" w:id="0">
    <w:p w:rsidR="007025AD" w:rsidRDefault="007025AD">
      <w:r>
        <w:continuationSeparator/>
      </w:r>
    </w:p>
    <w:p w:rsidR="007025AD" w:rsidRDefault="00702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7025AD" w:rsidP="007025AD">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541D08">
            <w:rPr>
              <w:szCs w:val="13"/>
            </w:rPr>
            <w:t>2</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541D08">
            <w:rPr>
              <w:szCs w:val="13"/>
            </w:rPr>
            <w:t>2</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7025AD" w:rsidP="007025AD">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460190">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460190">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5AD" w:rsidRDefault="007025AD">
      <w:r>
        <w:separator/>
      </w:r>
    </w:p>
    <w:p w:rsidR="007025AD" w:rsidRDefault="007025AD"/>
  </w:footnote>
  <w:footnote w:type="continuationSeparator" w:id="0">
    <w:p w:rsidR="007025AD" w:rsidRDefault="007025AD">
      <w:r>
        <w:continuationSeparator/>
      </w:r>
    </w:p>
    <w:p w:rsidR="007025AD" w:rsidRDefault="007025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7025AD" w:rsidRPr="002F71BB" w:rsidRDefault="007025AD"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541D08">
            <w:rPr>
              <w:sz w:val="13"/>
              <w:szCs w:val="13"/>
            </w:rPr>
            <w:t>789869</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7025AD" w:rsidRDefault="007025AD" w:rsidP="007025AD">
          <w:pPr>
            <w:framePr w:w="6339" w:h="2750" w:hRule="exact" w:hSpace="181" w:wrap="around" w:vAnchor="page" w:hAnchor="page" w:x="5586" w:y="1"/>
          </w:pPr>
          <w:r>
            <w:rPr>
              <w:noProof/>
            </w:rPr>
            <w:drawing>
              <wp:inline distT="0" distB="0" distL="0" distR="0">
                <wp:extent cx="2449195" cy="1654175"/>
                <wp:effectExtent l="0" t="0" r="8255" b="3175"/>
                <wp:docPr id="958" name="Afbeelding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9195" cy="1654175"/>
                        </a:xfrm>
                        <a:prstGeom prst="rect">
                          <a:avLst/>
                        </a:prstGeom>
                        <a:noFill/>
                        <a:ln>
                          <a:noFill/>
                        </a:ln>
                      </pic:spPr>
                    </pic:pic>
                  </a:graphicData>
                </a:graphic>
              </wp:inline>
            </w:drawing>
          </w:r>
        </w:p>
        <w:p w:rsidR="007025AD" w:rsidRPr="00543A0D" w:rsidRDefault="007025AD" w:rsidP="007025AD">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7025AD" w:rsidP="007025AD">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14FDC6429AA34ACB9A53E9154DD7271E&quot;/&gt;&lt;Field id=&quot;UserGroup.1&quot; value=&quot;Hoger Onderwijs en Studiefinanciering&quot;/&gt;&lt;Field id=&quot;UserGroup.2&quot; value=&quot;HO&amp;amp;S&quot;/&gt;&lt;Field id=&quot;UserGroup.3&quot; value=&quot;&quot;/&gt;&lt;Field id=&quot;UserGroup.815F2AA4BDBE427BB9EA923102C2FB70&quot; value=&quot;Hoger Onderwijs en Studiefinanciering&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drs. R. Minnée&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Higher Education Directorate&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B750D6E726944682BCAFD0F05579A353&quot;/&gt;&lt;Field id=&quot;Author.1&quot; value=&quot;Dakika&quot;/&gt;&lt;Field id=&quot;Author.2&quot; value=&quot;S.&quot;/&gt;&lt;Field id=&quot;Author.3&quot; value=&quot;&quot;/&gt;&lt;Field id=&quot;Author.4&quot; value=&quot;Sabah&quot;/&gt;&lt;Field id=&quot;Author.5&quot; value=&quot;s.dakika@minocw.nl&quot;/&gt;&lt;Field id=&quot;Author.6&quot; value=&quot;&quot;/&gt;&lt;Field id=&quot;Author.7&quot; value=&quot;&quot;/&gt;&lt;Field id=&quot;Author.8&quot; value=&quot;&quot;/&gt;&lt;Field id=&quot;Author.9&quot; value=&quot;o201dak&quot; mappedto=&quot;AUTHOR_ID&quot;/&gt;&lt;Field id=&quot;Author.10&quot; value=&quot;True&quot;/&gt;&lt;Field id=&quot;Author.11&quot; value=&quot;1&quot;/&gt;&lt;Field id=&quot;Author.12&quot; value=&quot;drs.&quot;/&gt;&lt;Field id=&quot;Author.13&quot; value=&quot;HOFT&quot;/&gt;&lt;Field id=&quot;Author.14&quot; value=&quot;Dakika&quot;/&gt;&lt;Field id=&quot;Author.E72E562AD10E44CF8B0BB85626A7CED6&quot; value=&quot;&quot;/&gt;&lt;Field id=&quot;Author.2A7545B21CF14EEBBD8CE2FB110ECA76&quot; value=&quot;+31 6 15 03 81 19&quot;/&gt;&lt;Field id=&quot;Author.07A356D7877849EBA5C9C7CF16E58D5F&quot; value=&quot;+31-70-412 2729&quot;/&gt;&lt;Field id=&quot;Author.316524BDEDA04B27B02489813A15B3D2&quot; value=&quot;&quot;/&gt;&lt;Field id=&quot;Author.764D5833F93D470E8E750B1DAEBD2873&quot; value=&quot;7240&quot;/&gt;&lt;Field id=&quot;Author.978504FDCABC4ECBB9ECA7D9D1C6BAF8&quot; value=&quot;Senior Beleids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15 03 81 19&quot;/&gt;&lt;Field id=&quot;Author.9F10345A9CBA40549518EFEBF9616FE7&quot; value=&quot;HO&amp;amp;S&quot;/&gt;&lt;Field id=&quot;Author.A08FD3E3B58F4E81842FC68F44A9B386&quot; value=&quot;OCW&quot;/&gt;&lt;Field id=&quot;Author.8DC78BAD95DF4C7792B2965626F7CBF4&quot; value=&quot;1&quot;/&gt;&lt;Field id=&quot;Typist.0&quot; value=&quot;B750D6E726944682BCAFD0F05579A353&quot;/&gt;&lt;Field id=&quot;Typist.1&quot; value=&quot;Dakika&quot;/&gt;&lt;Field id=&quot;Typist.2&quot; value=&quot;S.&quot;/&gt;&lt;Field id=&quot;Typist.3&quot; value=&quot;&quot;/&gt;&lt;Field id=&quot;Typist.4&quot; value=&quot;Sabah&quot;/&gt;&lt;Field id=&quot;Typist.5&quot; value=&quot;s.dakika@minocw.nl&quot;/&gt;&lt;Field id=&quot;Typist.6&quot; value=&quot;&quot;/&gt;&lt;Field id=&quot;Typist.7&quot; value=&quot;&quot;/&gt;&lt;Field id=&quot;Typist.8&quot; value=&quot;&quot;/&gt;&lt;Field id=&quot;Typist.9&quot; value=&quot;o201dak&quot;/&gt;&lt;Field id=&quot;Typist.10&quot; value=&quot;True&quot;/&gt;&lt;Field id=&quot;Typist.11&quot; value=&quot;1&quot;/&gt;&lt;Field id=&quot;Typist.12&quot; value=&quot;drs.&quot;/&gt;&lt;Field id=&quot;Typist.13&quot; value=&quot;HOFT&quot;/&gt;&lt;Field id=&quot;Typist.14&quot; value=&quot;Dakika&quot;/&gt;&lt;Field id=&quot;Typist.E72E562AD10E44CF8B0BB85626A7CED6&quot; value=&quot;&quot;/&gt;&lt;Field id=&quot;Typist.2A7545B21CF14EEBBD8CE2FB110ECA76&quot; value=&quot;+31 6 15 03 81 19&quot;/&gt;&lt;Field id=&quot;Typist.07A356D7877849EBA5C9C7CF16E58D5F&quot; value=&quot;+31-70-412 2729&quot;/&gt;&lt;Field id=&quot;Typist.316524BDEDA04B27B02489813A15B3D2&quot; value=&quot;&quot;/&gt;&lt;Field id=&quot;Typist.764D5833F93D470E8E750B1DAEBD2873&quot; value=&quot;7240&quot;/&gt;&lt;Field id=&quot;Typist.978504FDCABC4ECBB9ECA7D9D1C6BAF8&quot; value=&quot;Senior Beleids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15 03 81 19&quot;/&gt;&lt;Field id=&quot;Typist.9F10345A9CBA40549518EFEBF9616FE7&quot; value=&quot;HO&amp;amp;S&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57DD244CF7E3478CB744CB443DF3B6C5&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Reactie op vragen van de Vaste Kamercommissie inzake beleidsreactie het rapport &amp;quot;Verdere versterking, over het functioneren van examencommissies in het hoger onderwijs&amp;quot;&quot;/&gt;&lt;Field id=&quot;93B860034E08473390E85D9F48062CCA&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De Voorzitter van de Tweede Kamer der Staten-Generaal&quot;/&gt;&lt;Field id=&quot;1EC3A43A049842FAA8B48E189A0364ED&quot; description=&quot;T.a.v.&quot; value=&quot;Nee&quot;/&gt;&lt;Field id=&quot;01C0EFDFB8E349C5960EE3853945BC3A&quot; description=&quot;Aanhef&quot; value=&quot;Geachte&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 20018&quot;/&gt;&lt;Field id=&quot;99A5B0924522429B97DC439E1E9676C5&quot; description=&quot;Nummer&quot; value=&quot;&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 20018&quot;/&gt;&lt;Field id=&quot;A6E891FCED134286A14A0FFD095E4459&quot; description=&quot;Nummer&quot; mappedto=&quot;OCW_NAW_HUISNR&quot; value=&quot;&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1&quot;/&gt;&lt;Field id=&quot;8B10356EE6CF4D1F8D25B78952B294E3&quot; description=&quot;Antwoord op&quot; value=&quot;Geen&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7DB116DB6BA04BB890D4EBC211BF310F&quot; description=&quot;E-Doc brondocumentnummer&quot; value=&quot;&quot;/&gt;&lt;Field id=&quot;D14D570E19CE473C82F61E3CB41A7DB4&quot; description=&quot;E-Doc Dossier&quot; mappedto=&quot;PD_FILEPT_NO&quot; value=&quot;&quot;/&gt;&lt;Field id=&quot;B65D4FEC49AD4CE6808563EA88D6B79F&quot; description=&quot;HeerMevrouw&quot; value=&quot;de heer&quot;/&gt;&lt;Field id=&quot;94B22B8F48924EF98CD569433124F655&quot; description=&quot;Taal - Aanhef geachte&quot; value=&quot;Aanhef geachte Nederlands&quot;/&gt;&lt;Field id=&quot;9656C2DC3CB34830A5810E022C657F8C&quot; description=&quot;Taal - Aanhef&quot; value=&quot;Geachte&quot;/&gt;&lt;Field id=&quot;68BEA0B7C63D49FB9BD0003DFE9935DC&quot; description=&quot;Taal - Met vriendelijke groet&quot; value=&quot;Nederlands&quot;/&gt;&lt;Field id=&quot;2D71157921074FAAAEB61F30503877D3&quot; description=&quot;Betreft het een brief of beschikking?&quot; value=&quot;Brief&quot;/&gt;&lt;Field id=&quot;B3E41FB2E7E64417B45CCC862BD2F1C3&quot; description=&quot; &quot; value=&quot;Nederlands&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7025AD"/>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0C0E"/>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0190"/>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1D08"/>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25AD"/>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84484"/>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7E0"/>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7025AD"/>
    <w:pPr>
      <w:spacing w:line="240" w:lineRule="auto"/>
    </w:pPr>
    <w:rPr>
      <w:sz w:val="20"/>
      <w:szCs w:val="20"/>
      <w:lang w:val="en-US" w:eastAsia="en-US"/>
    </w:rPr>
  </w:style>
  <w:style w:type="paragraph" w:customStyle="1" w:styleId="Default">
    <w:name w:val="Default"/>
    <w:rsid w:val="007025AD"/>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7025AD"/>
    <w:pPr>
      <w:spacing w:line="240" w:lineRule="auto"/>
    </w:pPr>
    <w:rPr>
      <w:sz w:val="20"/>
      <w:szCs w:val="20"/>
      <w:lang w:val="en-US" w:eastAsia="en-US"/>
    </w:rPr>
  </w:style>
  <w:style w:type="paragraph" w:customStyle="1" w:styleId="Default">
    <w:name w:val="Default"/>
    <w:rsid w:val="007025A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ww.rijksoverheid.nl"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123</ap:Words>
  <ap:Characters>817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2015-07-03T12:05:00.0000000Z</lastPrinted>
  <dcterms:created xsi:type="dcterms:W3CDTF">2015-07-08T15:33:00.0000000Z</dcterms:created>
  <dcterms:modified xsi:type="dcterms:W3CDTF">2015-07-08T15:33:00.0000000Z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789869</vt:lpwstr>
  </property>
  <property fmtid="{D5CDD505-2E9C-101B-9397-08002B2CF9AE}" pid="3" name="ContentTypeId">
    <vt:lpwstr>0x0101008BF521BAAE25B14F80E79EA690DB2E15</vt:lpwstr>
  </property>
</Properties>
</file>