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196AFB" w:rsidTr="00196AFB">
        <w:trPr>
          <w:trHeight w:val="289" w:hRule="exact"/>
        </w:trPr>
        <w:tc>
          <w:tcPr>
            <w:tcW w:w="929" w:type="dxa"/>
          </w:tcPr>
          <w:p w:rsidRPr="00434042" w:rsidR="00196AFB" w:rsidP="00196AFB" w:rsidRDefault="00196AFB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196AFB" w:rsidP="000A54E7" w:rsidRDefault="00196AFB">
            <w:r>
              <w:t>19 juni 2015</w:t>
            </w:r>
          </w:p>
        </w:tc>
      </w:tr>
      <w:tr w:rsidRPr="00434042" w:rsidR="00196AFB" w:rsidTr="00196AFB">
        <w:trPr>
          <w:trHeight w:val="368"/>
        </w:trPr>
        <w:tc>
          <w:tcPr>
            <w:tcW w:w="929" w:type="dxa"/>
          </w:tcPr>
          <w:p w:rsidR="00196AFB" w:rsidP="00196AFB" w:rsidRDefault="00196AFB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196AFB" w:rsidP="000A54E7" w:rsidRDefault="00196AFB">
            <w:r>
              <w:t>Antwoord Kamervragen 1e suppletoire begroting 2015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96AFB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96AFB" w:rsidP="00196AFB" w:rsidRDefault="00196AFB">
            <w:r>
              <w:t>De Voorzitter van de Tweede Kamer der Staten-Generaal</w:t>
            </w:r>
          </w:p>
          <w:p w:rsidR="00196AFB" w:rsidP="00196AFB" w:rsidRDefault="00196AFB">
            <w:r>
              <w:t xml:space="preserve">Postbus 20018 </w:t>
            </w:r>
          </w:p>
          <w:p w:rsidR="00196AFB" w:rsidP="00196AFB" w:rsidRDefault="00196AFB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196AFB" w:rsidTr="007B7125">
        <w:tc>
          <w:tcPr>
            <w:tcW w:w="2160" w:type="dxa"/>
          </w:tcPr>
          <w:p w:rsidRPr="004E6BCF" w:rsidR="00196AFB" w:rsidP="00196AFB" w:rsidRDefault="00196AFB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Pr="00D86CC6" w:rsidR="00196AFB" w:rsidP="007B7125" w:rsidRDefault="00196AFB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5350</w:t>
            </w:r>
          </w:p>
          <w:p w:rsidR="00196AFB" w:rsidP="00196AFB" w:rsidRDefault="00196AF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196AFB" w:rsidP="00196AFB" w:rsidRDefault="00196AF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196AFB" w:rsidP="00196AFB" w:rsidRDefault="00196AF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196AFB" w:rsidP="00196AFB" w:rsidRDefault="00196AF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196AFB" w:rsidP="008668F1" w:rsidRDefault="00196AFB">
            <w:pPr>
              <w:pStyle w:val="Huisstijl-Gegeven"/>
              <w:spacing w:after="90"/>
              <w:rPr>
                <w:szCs w:val="13"/>
              </w:rPr>
            </w:pPr>
            <w:r>
              <w:rPr>
                <w:noProof w:val="0"/>
              </w:rPr>
              <w:t>www.rijksoverheid.nl</w:t>
            </w:r>
            <w:bookmarkStart w:name="_GoBack" w:id="0"/>
            <w:bookmarkEnd w:id="0"/>
          </w:p>
        </w:tc>
      </w:tr>
      <w:tr w:rsidRPr="005819CE" w:rsidR="00196AFB" w:rsidTr="007B7125">
        <w:trPr>
          <w:trHeight w:val="200" w:hRule="exact"/>
        </w:trPr>
        <w:tc>
          <w:tcPr>
            <w:tcW w:w="2160" w:type="dxa"/>
          </w:tcPr>
          <w:p w:rsidRPr="00356D2B" w:rsidR="00196AFB" w:rsidP="007B7125" w:rsidRDefault="00196AFB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196AFB" w:rsidTr="007B7125">
        <w:trPr>
          <w:trHeight w:val="450"/>
        </w:trPr>
        <w:tc>
          <w:tcPr>
            <w:tcW w:w="2160" w:type="dxa"/>
          </w:tcPr>
          <w:p w:rsidR="00196AFB" w:rsidP="00196AFB" w:rsidRDefault="00196AFB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196AFB" w:rsidP="007B7125" w:rsidRDefault="00196AFB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778311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196AFB" w:rsidTr="007B7125">
        <w:trPr>
          <w:trHeight w:val="135"/>
        </w:trPr>
        <w:tc>
          <w:tcPr>
            <w:tcW w:w="2160" w:type="dxa"/>
          </w:tcPr>
          <w:p w:rsidR="00196AFB" w:rsidP="00196AFB" w:rsidRDefault="00196AFB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196AFB" w:rsidP="00196AFB" w:rsidRDefault="00196AFB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10 </w:t>
            </w:r>
            <w:proofErr w:type="spellStart"/>
            <w:r>
              <w:rPr>
                <w:sz w:val="13"/>
                <w:szCs w:val="13"/>
                <w:lang w:val="en-US"/>
              </w:rPr>
              <w:t>juni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2015</w:t>
            </w:r>
          </w:p>
        </w:tc>
      </w:tr>
      <w:tr w:rsidRPr="005819CE" w:rsidR="00196AFB" w:rsidTr="007B7125">
        <w:trPr>
          <w:trHeight w:val="113"/>
        </w:trPr>
        <w:tc>
          <w:tcPr>
            <w:tcW w:w="2160" w:type="dxa"/>
          </w:tcPr>
          <w:p w:rsidRPr="00D86CC6" w:rsidR="00196AFB" w:rsidP="00196AFB" w:rsidRDefault="00196AFB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196AFB" w:rsidP="007B7125" w:rsidRDefault="00196AFB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196AFB" w:rsidR="00196AFB" w:rsidP="00196AFB" w:rsidRDefault="00196AFB">
      <w:r w:rsidRPr="00196AFB">
        <w:rPr>
          <w:szCs w:val="18"/>
        </w:rPr>
        <w:t xml:space="preserve">Hierbij zend ik u, mede namens de staatssecretaris van Onderwijs, Cultuur en Wetenschap, de antwoorden op de Kamervragen over de </w:t>
      </w:r>
      <w:r>
        <w:rPr>
          <w:szCs w:val="18"/>
        </w:rPr>
        <w:t>1</w:t>
      </w:r>
      <w:r w:rsidRPr="00196AFB">
        <w:rPr>
          <w:position w:val="9"/>
          <w:sz w:val="6"/>
          <w:szCs w:val="6"/>
          <w:vertAlign w:val="superscript"/>
        </w:rPr>
        <w:t xml:space="preserve">e </w:t>
      </w:r>
      <w:r w:rsidRPr="00196AFB">
        <w:rPr>
          <w:szCs w:val="18"/>
        </w:rPr>
        <w:t>suppletoire begroting 201</w:t>
      </w:r>
      <w:r>
        <w:rPr>
          <w:szCs w:val="18"/>
        </w:rPr>
        <w:t>5</w:t>
      </w:r>
      <w:r w:rsidRPr="00196AFB">
        <w:rPr>
          <w:szCs w:val="18"/>
        </w:rPr>
        <w:t>.</w:t>
      </w:r>
    </w:p>
    <w:p w:rsidRPr="006A0C96" w:rsidR="00196AFB" w:rsidRDefault="00196AFB"/>
    <w:p w:rsidR="00196AFB" w:rsidP="00196AFB" w:rsidRDefault="00196AFB"/>
    <w:p w:rsidR="00196AFB" w:rsidP="00196AFB" w:rsidRDefault="00196AFB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196AFB" w:rsidP="00196AFB" w:rsidRDefault="00196AFB">
      <w:pPr>
        <w:rPr>
          <w:szCs w:val="20"/>
        </w:rPr>
      </w:pPr>
    </w:p>
    <w:p w:rsidR="00196AFB" w:rsidP="00196AFB" w:rsidRDefault="00196AFB">
      <w:pPr>
        <w:rPr>
          <w:szCs w:val="20"/>
        </w:rPr>
      </w:pPr>
    </w:p>
    <w:p w:rsidR="00196AFB" w:rsidP="00196AFB" w:rsidRDefault="00196AFB">
      <w:pPr>
        <w:rPr>
          <w:szCs w:val="20"/>
        </w:rPr>
      </w:pPr>
    </w:p>
    <w:p w:rsidR="00196AFB" w:rsidP="00196AFB" w:rsidRDefault="00196AFB">
      <w:pPr>
        <w:rPr>
          <w:szCs w:val="20"/>
        </w:rPr>
      </w:pPr>
    </w:p>
    <w:p w:rsidR="00196AFB" w:rsidP="00196AFB" w:rsidRDefault="00196AFB">
      <w:pPr>
        <w:rPr>
          <w:szCs w:val="20"/>
        </w:rPr>
      </w:pPr>
    </w:p>
    <w:p w:rsidRPr="00263FD6" w:rsidR="00692BA9" w:rsidP="00196AFB" w:rsidRDefault="00196AFB">
      <w:pPr>
        <w:pStyle w:val="standaard-tekst"/>
      </w:pPr>
      <w:r w:rsidRPr="00581A9D">
        <w:rPr>
          <w:sz w:val="18"/>
          <w:szCs w:val="18"/>
        </w:rPr>
        <w:t xml:space="preserve">dr. Jet </w:t>
      </w:r>
      <w:proofErr w:type="spellStart"/>
      <w:r w:rsidRPr="00581A9D">
        <w:rPr>
          <w:sz w:val="18"/>
          <w:szCs w:val="18"/>
        </w:rPr>
        <w:t>Bussemaker</w:t>
      </w:r>
      <w:proofErr w:type="spellEnd"/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AFB" w:rsidRDefault="00196AFB">
      <w:r>
        <w:separator/>
      </w:r>
    </w:p>
    <w:p w:rsidR="00196AFB" w:rsidRDefault="00196AFB"/>
  </w:endnote>
  <w:endnote w:type="continuationSeparator" w:id="0">
    <w:p w:rsidR="00196AFB" w:rsidRDefault="00196AFB">
      <w:r>
        <w:continuationSeparator/>
      </w:r>
    </w:p>
    <w:p w:rsidR="00196AFB" w:rsidRDefault="00196A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96AFB" w:rsidP="00196AFB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96AFB" w:rsidP="00196AFB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668F1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668F1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AFB" w:rsidRDefault="00196AFB">
      <w:r>
        <w:separator/>
      </w:r>
    </w:p>
    <w:p w:rsidR="00196AFB" w:rsidRDefault="00196AFB"/>
  </w:footnote>
  <w:footnote w:type="continuationSeparator" w:id="0">
    <w:p w:rsidR="00196AFB" w:rsidRDefault="00196AFB">
      <w:r>
        <w:continuationSeparator/>
      </w:r>
    </w:p>
    <w:p w:rsidR="00196AFB" w:rsidRDefault="00196A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196AFB" w:rsidP="00196AFB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196AFB">
            <w:rPr>
              <w:sz w:val="13"/>
              <w:szCs w:val="13"/>
            </w:rPr>
            <w:t>778311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196AFB" w:rsidRDefault="00196AFB" w:rsidP="00196AFB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33" name="Afbeelding 9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96AFB" w:rsidRPr="00543A0D" w:rsidRDefault="00196AFB" w:rsidP="00196AFB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196AFB" w:rsidP="00196AFB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drs. M.A.M. Smits van Waesberghe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67616A0A92A04A6C911415C30B54AAA9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+31 6 46 84 93 06&quot;/&gt;&lt;Field id=&quot;Author.07A356D7877849EBA5C9C7CF16E58D5F&quot; value=&quot;+31-70-412 2953&quot;/&gt;&lt;Field id=&quot;Author.316524BDEDA04B27B02489813A15B3D2&quot; value=&quot;5350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67616A0A92A04A6C911415C30B54AAA9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+31 6 46 84 93 06&quot;/&gt;&lt;Field id=&quot;Typist.07A356D7877849EBA5C9C7CF16E58D5F&quot; value=&quot;+31-70-412 2953&quot;/&gt;&lt;Field id=&quot;Typist.316524BDEDA04B27B02489813A15B3D2&quot; value=&quot;5350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A790BF265F1A42D696157F8AFF8F74E3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 Kamervragen 1e suppletoire begroting 2015&quot;/&gt;&lt;Field id=&quot;79EF07FF29B04ACD90F5BFF4D325E8A4&quot; description=&quot;Datum document&quot; mappedto=&quot;OCW_DATE&quot; value=&quot;6/19/2015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6/10/2015 1:54:28 P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196AFB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AFB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668F1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196AFB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196AFB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556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2015-06-19T12:15:00.0000000Z</dcterms:created>
  <dcterms:modified xsi:type="dcterms:W3CDTF">2015-06-19T12:15:00.0000000Z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778311</vt:lpwstr>
  </property>
  <property fmtid="{D5CDD505-2E9C-101B-9397-08002B2CF9AE}" pid="3" name="ContentTypeId">
    <vt:lpwstr>0x010100A435B5CAF53EBB45AF926EE6CE723C29</vt:lpwstr>
  </property>
</Properties>
</file>