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095FE0" w:rsidTr="00095FE0">
        <w:trPr>
          <w:trHeight w:val="289" w:hRule="exact"/>
        </w:trPr>
        <w:tc>
          <w:tcPr>
            <w:tcW w:w="929" w:type="dxa"/>
          </w:tcPr>
          <w:p w:rsidRPr="00434042" w:rsidR="00095FE0" w:rsidP="00095FE0" w:rsidRDefault="00095FE0">
            <w:r>
              <w:rPr>
                <w:szCs w:val="18"/>
              </w:rPr>
              <w:t>Datum</w:t>
            </w:r>
          </w:p>
        </w:tc>
        <w:tc>
          <w:tcPr>
            <w:tcW w:w="6571" w:type="dxa"/>
          </w:tcPr>
          <w:p w:rsidRPr="00434042" w:rsidR="00095FE0" w:rsidP="000A54E7" w:rsidRDefault="00F63602">
            <w:r>
              <w:t xml:space="preserve"> 30 maart 2015</w:t>
            </w:r>
          </w:p>
        </w:tc>
      </w:tr>
      <w:tr w:rsidRPr="00434042" w:rsidR="00095FE0" w:rsidTr="00095FE0">
        <w:trPr>
          <w:trHeight w:val="368"/>
        </w:trPr>
        <w:tc>
          <w:tcPr>
            <w:tcW w:w="929" w:type="dxa"/>
          </w:tcPr>
          <w:p w:rsidR="00095FE0" w:rsidP="00095FE0" w:rsidRDefault="00095FE0">
            <w:r>
              <w:rPr>
                <w:szCs w:val="18"/>
              </w:rPr>
              <w:t>Betreft</w:t>
            </w:r>
          </w:p>
        </w:tc>
        <w:tc>
          <w:tcPr>
            <w:tcW w:w="6571" w:type="dxa"/>
          </w:tcPr>
          <w:p w:rsidR="00095FE0" w:rsidP="000A54E7" w:rsidRDefault="00095FE0">
            <w:r>
              <w:t>Vragen over het behoud van kleinschalige specialistische beroepspopleidingen</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95FE0" w:rsidTr="00E604AA">
        <w:trPr>
          <w:trHeight w:val="1514"/>
        </w:trPr>
        <w:tc>
          <w:tcPr>
            <w:tcW w:w="7522" w:type="dxa"/>
            <w:tcBorders>
              <w:top w:val="nil"/>
              <w:left w:val="nil"/>
              <w:bottom w:val="nil"/>
              <w:right w:val="nil"/>
            </w:tcBorders>
            <w:tcMar>
              <w:left w:w="0" w:type="dxa"/>
              <w:right w:w="0" w:type="dxa"/>
            </w:tcMar>
          </w:tcPr>
          <w:p w:rsidR="00095FE0" w:rsidP="00095FE0" w:rsidRDefault="00095FE0">
            <w:r>
              <w:t>De voorzitter van de Tweede Kamer der Staten-Generaal</w:t>
            </w:r>
          </w:p>
          <w:p w:rsidR="00095FE0" w:rsidP="00095FE0" w:rsidRDefault="00095FE0">
            <w:r>
              <w:t>Postbus 20018</w:t>
            </w:r>
          </w:p>
          <w:p w:rsidR="00095FE0" w:rsidP="00095FE0" w:rsidRDefault="00095FE0">
            <w:r>
              <w:t xml:space="preserve">2500 EA DEN HAAG </w:t>
            </w:r>
          </w:p>
          <w:p w:rsidR="00095FE0" w:rsidP="00095FE0" w:rsidRDefault="00095FE0">
            <w:r>
              <w:t xml:space="preserve"> </w:t>
            </w:r>
          </w:p>
          <w:p w:rsidR="00095FE0" w:rsidP="00095FE0" w:rsidRDefault="00095FE0">
            <w:r w:rsidRPr="00B0663B">
              <w:rPr>
                <w:color w:val="FFFFFF"/>
              </w:rPr>
              <w:t>..</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095FE0" w:rsidTr="007B7125">
        <w:tc>
          <w:tcPr>
            <w:tcW w:w="2160" w:type="dxa"/>
          </w:tcPr>
          <w:p w:rsidRPr="004E6BCF" w:rsidR="00095FE0" w:rsidP="00095FE0" w:rsidRDefault="00095FE0">
            <w:pPr>
              <w:rPr>
                <w:b/>
                <w:sz w:val="13"/>
                <w:szCs w:val="13"/>
              </w:rPr>
            </w:pPr>
            <w:r>
              <w:rPr>
                <w:b/>
                <w:sz w:val="13"/>
                <w:szCs w:val="13"/>
              </w:rPr>
              <w:t>Middelbaar Beroeps Onderwijs</w:t>
            </w:r>
          </w:p>
          <w:p w:rsidRPr="00D86CC6" w:rsidR="00095FE0" w:rsidP="007B7125" w:rsidRDefault="00095FE0">
            <w:pPr>
              <w:spacing w:after="90" w:line="180" w:lineRule="exact"/>
              <w:rPr>
                <w:sz w:val="13"/>
                <w:szCs w:val="13"/>
              </w:rPr>
            </w:pPr>
            <w:r w:rsidRPr="00D86CC6">
              <w:rPr>
                <w:sz w:val="13"/>
                <w:szCs w:val="13"/>
              </w:rPr>
              <w:t xml:space="preserve">IPC </w:t>
            </w:r>
            <w:r>
              <w:rPr>
                <w:sz w:val="13"/>
                <w:szCs w:val="13"/>
              </w:rPr>
              <w:t>2150</w:t>
            </w:r>
          </w:p>
          <w:p w:rsidR="00095FE0" w:rsidP="00095FE0" w:rsidRDefault="00095FE0">
            <w:pPr>
              <w:pStyle w:val="Huisstijl-Gegeven"/>
              <w:spacing w:after="0"/>
              <w:rPr>
                <w:noProof w:val="0"/>
              </w:rPr>
            </w:pPr>
            <w:r>
              <w:rPr>
                <w:noProof w:val="0"/>
              </w:rPr>
              <w:t xml:space="preserve">Rijnstraat 50 </w:t>
            </w:r>
          </w:p>
          <w:p w:rsidR="00095FE0" w:rsidP="00095FE0" w:rsidRDefault="00095FE0">
            <w:pPr>
              <w:pStyle w:val="Huisstijl-Gegeven"/>
              <w:spacing w:after="0"/>
              <w:rPr>
                <w:noProof w:val="0"/>
              </w:rPr>
            </w:pPr>
            <w:r>
              <w:rPr>
                <w:noProof w:val="0"/>
              </w:rPr>
              <w:t>Den Haag</w:t>
            </w:r>
          </w:p>
          <w:p w:rsidR="00095FE0" w:rsidP="00095FE0" w:rsidRDefault="00095FE0">
            <w:pPr>
              <w:pStyle w:val="Huisstijl-Gegeven"/>
              <w:spacing w:after="0"/>
              <w:rPr>
                <w:noProof w:val="0"/>
              </w:rPr>
            </w:pPr>
            <w:r>
              <w:rPr>
                <w:noProof w:val="0"/>
              </w:rPr>
              <w:t>Postbus 16375</w:t>
            </w:r>
          </w:p>
          <w:p w:rsidR="00095FE0" w:rsidP="00095FE0" w:rsidRDefault="00095FE0">
            <w:pPr>
              <w:pStyle w:val="Huisstijl-Gegeven"/>
              <w:spacing w:after="0"/>
              <w:rPr>
                <w:noProof w:val="0"/>
              </w:rPr>
            </w:pPr>
            <w:r>
              <w:rPr>
                <w:noProof w:val="0"/>
              </w:rPr>
              <w:t>2500 BJ Den Haag</w:t>
            </w:r>
          </w:p>
          <w:p w:rsidRPr="00A32073" w:rsidR="00095FE0" w:rsidP="00F63602" w:rsidRDefault="00095FE0">
            <w:pPr>
              <w:pStyle w:val="Huisstijl-Gegeven"/>
              <w:spacing w:after="90"/>
              <w:rPr>
                <w:szCs w:val="13"/>
              </w:rPr>
            </w:pPr>
            <w:r>
              <w:rPr>
                <w:noProof w:val="0"/>
              </w:rPr>
              <w:t>www.rijksoverheid.nl</w:t>
            </w:r>
            <w:bookmarkStart w:name="_GoBack" w:id="0"/>
            <w:bookmarkEnd w:id="0"/>
          </w:p>
        </w:tc>
      </w:tr>
      <w:tr w:rsidRPr="005819CE" w:rsidR="00095FE0" w:rsidTr="007B7125">
        <w:trPr>
          <w:trHeight w:val="200" w:hRule="exact"/>
        </w:trPr>
        <w:tc>
          <w:tcPr>
            <w:tcW w:w="2160" w:type="dxa"/>
          </w:tcPr>
          <w:p w:rsidRPr="00356D2B" w:rsidR="00095FE0" w:rsidP="007B7125" w:rsidRDefault="00095FE0">
            <w:pPr>
              <w:spacing w:after="90" w:line="180" w:lineRule="exact"/>
              <w:rPr>
                <w:sz w:val="13"/>
                <w:szCs w:val="13"/>
              </w:rPr>
            </w:pPr>
          </w:p>
        </w:tc>
      </w:tr>
      <w:tr w:rsidRPr="005819CE" w:rsidR="00095FE0" w:rsidTr="007B7125">
        <w:trPr>
          <w:trHeight w:val="450"/>
        </w:trPr>
        <w:tc>
          <w:tcPr>
            <w:tcW w:w="2160" w:type="dxa"/>
          </w:tcPr>
          <w:p w:rsidR="00095FE0" w:rsidP="00095FE0" w:rsidRDefault="00095FE0">
            <w:pPr>
              <w:pStyle w:val="Huisstijl-Kopje"/>
              <w:rPr>
                <w:b w:val="0"/>
                <w:noProof w:val="0"/>
                <w:szCs w:val="13"/>
              </w:rPr>
            </w:pPr>
            <w:r>
              <w:rPr>
                <w:noProof w:val="0"/>
              </w:rPr>
              <w:t>Onze referentie</w:t>
            </w:r>
          </w:p>
          <w:p w:rsidRPr="00FA7882" w:rsidR="00095FE0" w:rsidP="007B7125" w:rsidRDefault="00095FE0">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748251</w:t>
            </w:r>
            <w:r>
              <w:rPr>
                <w:sz w:val="13"/>
                <w:szCs w:val="13"/>
              </w:rPr>
              <w:fldChar w:fldCharType="end"/>
            </w:r>
          </w:p>
        </w:tc>
      </w:tr>
      <w:tr w:rsidRPr="005819CE" w:rsidR="00095FE0" w:rsidTr="007B7125">
        <w:trPr>
          <w:trHeight w:val="113"/>
        </w:trPr>
        <w:tc>
          <w:tcPr>
            <w:tcW w:w="2160" w:type="dxa"/>
          </w:tcPr>
          <w:p w:rsidRPr="00D86CC6" w:rsidR="00095FE0" w:rsidP="00095FE0" w:rsidRDefault="00095FE0">
            <w:pPr>
              <w:pStyle w:val="Huisstijl-Kopje"/>
              <w:rPr>
                <w:b w:val="0"/>
                <w:noProof w:val="0"/>
                <w:szCs w:val="13"/>
              </w:rPr>
            </w:pPr>
            <w:r>
              <w:rPr>
                <w:noProof w:val="0"/>
              </w:rPr>
              <w:t>Bijlagen</w:t>
            </w:r>
          </w:p>
          <w:p w:rsidRPr="00D86CC6" w:rsidR="00095FE0" w:rsidP="007B7125" w:rsidRDefault="00095FE0">
            <w:pPr>
              <w:spacing w:after="90" w:line="180" w:lineRule="exact"/>
              <w:rPr>
                <w:sz w:val="13"/>
                <w:szCs w:val="13"/>
              </w:rPr>
            </w:pPr>
            <w:r>
              <w:rPr>
                <w:sz w:val="13"/>
                <w:szCs w:val="13"/>
              </w:rPr>
              <w:t>1</w:t>
            </w:r>
          </w:p>
        </w:tc>
      </w:tr>
    </w:tbl>
    <w:p w:rsidR="00095FE0" w:rsidP="00095FE0" w:rsidRDefault="00095FE0">
      <w:r>
        <w:t xml:space="preserve">Hierbij treft u aan de beantwoording van de vragen van Uw Kamer over het behoud van het kleinschalige, specialistische beroepsopleidingen naar aanleiding van mijn brief van 26 februari 2015 over dit onderwerp (kamerstuk 31 524 nr. 237). </w:t>
      </w:r>
    </w:p>
    <w:p w:rsidRPr="006A0C96" w:rsidR="00095FE0" w:rsidRDefault="00095FE0"/>
    <w:p w:rsidRPr="006A0C96" w:rsidR="00095FE0" w:rsidRDefault="00095FE0"/>
    <w:p w:rsidR="00095FE0" w:rsidP="00095FE0" w:rsidRDefault="00095FE0"/>
    <w:p w:rsidRPr="00095FE0" w:rsidR="00095FE0" w:rsidP="00095FE0" w:rsidRDefault="00095FE0">
      <w:r w:rsidRPr="00095FE0">
        <w:t>de minister van Onderwijs, Cultuur en Wetenschap,</w:t>
      </w:r>
    </w:p>
    <w:p w:rsidRPr="00095FE0" w:rsidR="00095FE0" w:rsidP="00095FE0" w:rsidRDefault="00095FE0"/>
    <w:p w:rsidRPr="00095FE0" w:rsidR="00095FE0" w:rsidP="00095FE0" w:rsidRDefault="00095FE0"/>
    <w:p w:rsidRPr="00095FE0" w:rsidR="00095FE0" w:rsidP="00095FE0" w:rsidRDefault="00095FE0"/>
    <w:p w:rsidRPr="006A0C96" w:rsidR="00095FE0" w:rsidP="00095FE0" w:rsidRDefault="00095FE0">
      <w:pPr>
        <w:pStyle w:val="standaard-tekst"/>
      </w:pPr>
      <w:r w:rsidRPr="00581A9D">
        <w:rPr>
          <w:sz w:val="18"/>
          <w:szCs w:val="18"/>
        </w:rPr>
        <w:t xml:space="preserve">dr. Jet </w:t>
      </w:r>
      <w:proofErr w:type="spellStart"/>
      <w:r w:rsidRPr="00581A9D">
        <w:rPr>
          <w:sz w:val="18"/>
          <w:szCs w:val="18"/>
        </w:rPr>
        <w:t>Bussemaker</w:t>
      </w:r>
      <w:proofErr w:type="spellEnd"/>
    </w:p>
    <w:p w:rsidRPr="00263FD6" w:rsidR="00692BA9" w:rsidP="00263FD6" w:rsidRDefault="00692BA9"/>
    <w:sectPr w:rsidRPr="00263FD6" w:rsidR="00692BA9" w:rsidSect="002F493B">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FE0" w:rsidRDefault="00095FE0">
      <w:r>
        <w:separator/>
      </w:r>
    </w:p>
    <w:p w:rsidR="00095FE0" w:rsidRDefault="00095FE0"/>
  </w:endnote>
  <w:endnote w:type="continuationSeparator" w:id="0">
    <w:p w:rsidR="00095FE0" w:rsidRDefault="00095FE0">
      <w:r>
        <w:continuationSeparator/>
      </w:r>
    </w:p>
    <w:p w:rsidR="00095FE0" w:rsidRDefault="00095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charset w:val="00"/>
    <w:family w:val="auto"/>
    <w:pitch w:val="variable"/>
    <w:sig w:usb0="A10006FF" w:usb1="4000205B" w:usb2="00000010" w:usb3="00000000" w:csb0="0000019F"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095FE0" w:rsidP="00095FE0">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095FE0" w:rsidP="00095FE0">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423B45">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423B45">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FE0" w:rsidRDefault="00095FE0">
      <w:r>
        <w:separator/>
      </w:r>
    </w:p>
    <w:p w:rsidR="00095FE0" w:rsidRDefault="00095FE0"/>
  </w:footnote>
  <w:footnote w:type="continuationSeparator" w:id="0">
    <w:p w:rsidR="00095FE0" w:rsidRDefault="00095FE0">
      <w:r>
        <w:continuationSeparator/>
      </w:r>
    </w:p>
    <w:p w:rsidR="00095FE0" w:rsidRDefault="00095F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095FE0" w:rsidRPr="002F71BB" w:rsidRDefault="00095FE0"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3E690B">
            <w:rPr>
              <w:sz w:val="13"/>
              <w:szCs w:val="13"/>
            </w:rPr>
            <w:t>748251</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095FE0" w:rsidRDefault="00095FE0" w:rsidP="00095FE0">
          <w:pPr>
            <w:framePr w:w="6339" w:h="2750" w:hRule="exact" w:hSpace="181" w:wrap="around" w:vAnchor="page" w:hAnchor="page" w:x="5586" w:y="1"/>
          </w:pPr>
          <w:r>
            <w:rPr>
              <w:noProof/>
            </w:rPr>
            <w:drawing>
              <wp:inline distT="0" distB="0" distL="0" distR="0">
                <wp:extent cx="2446655" cy="1659255"/>
                <wp:effectExtent l="0" t="0" r="0" b="0"/>
                <wp:docPr id="872" name="Afbeelding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655" cy="1659255"/>
                        </a:xfrm>
                        <a:prstGeom prst="rect">
                          <a:avLst/>
                        </a:prstGeom>
                        <a:noFill/>
                        <a:ln>
                          <a:noFill/>
                        </a:ln>
                      </pic:spPr>
                    </pic:pic>
                  </a:graphicData>
                </a:graphic>
              </wp:inline>
            </w:drawing>
          </w:r>
        </w:p>
        <w:p w:rsidR="00095FE0" w:rsidRPr="00543A0D" w:rsidRDefault="00095FE0" w:rsidP="00095FE0">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095FE0" w:rsidP="00095FE0">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422626DF25914D1885505CC4469BA20B&quot;/&gt;&lt;Field id=&quot;UserGroup.1&quot; value=&quot;Middelbaar Beroeps Onderwijs&quot;/&gt;&lt;Field id=&quot;UserGroup.2&quot; value=&quot;MBO&quot;/&gt;&lt;Field id=&quot;UserGroup.3&quot; value=&quot;&quot;/&gt;&lt;Field id=&quot;UserGroup.815F2AA4BDBE427BB9EA923102C2FB70&quot; value=&quot;Middelbaar Beroeps Onderwij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J.A.M.H. Leenders&quot;/&gt;&lt;Field id=&quot;UserGroup.92A810531841458EA421E4A78B39896C&quot; value=&quot;B.J.L. Derks&quot;/&gt;&lt;Field id=&quot;UserGroup.CCF539C106E04983810964EABF88BEA7&quot; value=&quot;&quot;/&gt;&lt;Field id=&quot;UserGroup.B6D16C567E8747049E6328799A98A81C&quot; value=&quot;&quot;/&gt;&lt;Field id=&quot;UserGroup.42322026BD3A4EDBBB13C01F0BF536F7&quot; value=&quot;P.O. Box 1673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AACF32B5627C4000A28A827845B3BB13&quot;/&gt;&lt;Field id=&quot;Author.1&quot; value=&quot;Wisse&quot;/&gt;&lt;Field id=&quot;Author.2&quot; value=&quot;E.M.&quot;/&gt;&lt;Field id=&quot;Author.3&quot; value=&quot;&quot;/&gt;&lt;Field id=&quot;Author.4&quot; value=&quot;Ellen&quot;/&gt;&lt;Field id=&quot;Author.5&quot; value=&quot;e.m.wisse@minocw.nl&quot;/&gt;&lt;Field id=&quot;Author.6&quot; value=&quot;&quot;/&gt;&lt;Field id=&quot;Author.7&quot; value=&quot;&quot;/&gt;&lt;Field id=&quot;Author.8&quot; value=&quot;&quot;/&gt;&lt;Field id=&quot;Author.9&quot; value=&quot;o004wis&quot; mappedto=&quot;AUTHOR_ID&quot;/&gt;&lt;Field id=&quot;Author.10&quot; value=&quot;True&quot;/&gt;&lt;Field id=&quot;Author.11&quot; value=&quot;1&quot;/&gt;&lt;Field id=&quot;Author.12&quot; value=&quot;&quot;/&gt;&lt;Field id=&quot;Author.13&quot; value=&quot;HOFT&quot;/&gt;&lt;Field id=&quot;Author.14&quot; value=&quot;Wisse&quot;/&gt;&lt;Field id=&quot;Author.E72E562AD10E44CF8B0BB85626A7CED6&quot; value=&quot;&quot;/&gt;&lt;Field id=&quot;Author.2A7545B21CF14EEBBD8CE2FB110ECA76&quot; value=&quot;+31 6 46 84 94 27&quot;/&gt;&lt;Field id=&quot;Author.07A356D7877849EBA5C9C7CF16E58D5F&quot; value=&quot;+31-70-412 4176&quot;/&gt;&lt;Field id=&quot;Author.316524BDEDA04B27B02489813A15B3D2&quot; value=&quot;2150&quot;/&gt;&lt;Field id=&quot;Author.764D5833F93D470E8E750B1DAEBD2873&quot; value=&quot;1975&quot;/&gt;&lt;Field id=&quot;Author.978504FDCABC4ECBB9ECA7D9D1C6BAF8&quot; value=&quot;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4 27&quot;/&gt;&lt;Field id=&quot;Author.9F10345A9CBA40549518EFEBF9616FE7&quot; value=&quot;MBO&quot;/&gt;&lt;Field id=&quot;Author.A08FD3E3B58F4E81842FC68F44A9B386&quot; value=&quot;OCW&quot;/&gt;&lt;Field id=&quot;Author.8DC78BAD95DF4C7792B2965626F7CBF4&quot; value=&quot;1&quot;/&gt;&lt;Field id=&quot;Typist.0&quot; value=&quot;AACF32B5627C4000A28A827845B3BB13&quot;/&gt;&lt;Field id=&quot;Typist.1&quot; value=&quot;Wisse&quot;/&gt;&lt;Field id=&quot;Typist.2&quot; value=&quot;E.M.&quot;/&gt;&lt;Field id=&quot;Typist.3&quot; value=&quot;&quot;/&gt;&lt;Field id=&quot;Typist.4&quot; value=&quot;Ellen&quot;/&gt;&lt;Field id=&quot;Typist.5&quot; value=&quot;e.m.wisse@minocw.nl&quot;/&gt;&lt;Field id=&quot;Typist.6&quot; value=&quot;&quot;/&gt;&lt;Field id=&quot;Typist.7&quot; value=&quot;&quot;/&gt;&lt;Field id=&quot;Typist.8&quot; value=&quot;&quot;/&gt;&lt;Field id=&quot;Typist.9&quot; value=&quot;o004wis&quot;/&gt;&lt;Field id=&quot;Typist.10&quot; value=&quot;True&quot;/&gt;&lt;Field id=&quot;Typist.11&quot; value=&quot;1&quot;/&gt;&lt;Field id=&quot;Typist.12&quot; value=&quot;&quot;/&gt;&lt;Field id=&quot;Typist.13&quot; value=&quot;HOFT&quot;/&gt;&lt;Field id=&quot;Typist.14&quot; value=&quot;Wisse&quot;/&gt;&lt;Field id=&quot;Typist.E72E562AD10E44CF8B0BB85626A7CED6&quot; value=&quot;&quot;/&gt;&lt;Field id=&quot;Typist.2A7545B21CF14EEBBD8CE2FB110ECA76&quot; value=&quot;+31 6 46 84 94 27&quot;/&gt;&lt;Field id=&quot;Typist.07A356D7877849EBA5C9C7CF16E58D5F&quot; value=&quot;+31-70-412 4176&quot;/&gt;&lt;Field id=&quot;Typist.316524BDEDA04B27B02489813A15B3D2&quot; value=&quot;2150&quot;/&gt;&lt;Field id=&quot;Typist.764D5833F93D470E8E750B1DAEBD2873&quot; value=&quot;1975&quot;/&gt;&lt;Field id=&quot;Typist.978504FDCABC4ECBB9ECA7D9D1C6BAF8&quot; value=&quot;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4 27&quot;/&gt;&lt;Field id=&quot;Typist.9F10345A9CBA40549518EFEBF9616FE7&quot; value=&quot;MBO&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250798C034204DC0BA0E4BCBBDFC3CA8&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ragen over het behoud van kleinschalige specialistische beroepspopleidingen&quot;/&gt;&lt;Field id=&quot;79EF07FF29B04ACD90F5BFF4D325E8A4&quot; description=&quot;Datum document&quot; mappedto=&quot;OCW_DATE&quot; value=&quot;3/26/2015 12:55:20 P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quot;/&gt;&lt;Field id=&quot;99A5B0924522429B97DC439E1E9676C5&quot; description=&quot;Nummer&quot; value=&quot;&quot;/&gt;&lt;Field id=&quot;E34BF78AB2AA43DF9F9B7036408A6C08&quot; description=&quot;Postcode&quot; value=&quot;&quot;/&gt;&lt;Field id=&quot;B0E5859962DE4D04B20D89FF71171594&quot; description=&quot;Plaatsnaam&quot; value=&quot;&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quot;/&gt;&lt;Field id=&quot;A6E891FCED134286A14A0FFD095E4459&quot; description=&quot;Nummer&quot; mappedto=&quot;OCW_NAW_HUISNR&quot; value=&quot;&quot;/&gt;&lt;Field id=&quot;F9DF96799CA6412990FDABFB0678C4F2&quot; description=&quot;Postcode&quot; mappedto=&quot;OCW_NAW_POSTC&quot; value=&quot;&quot;/&gt;&lt;Field id=&quot;42EC7E8FFD554889B6ECC67C79B13780&quot; description=&quot;Plaatsnaam&quot; mappedto=&quot;OCW_NAW_WOONPLAATS&quot; value=&quot;&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B9E78F33E1584BC18B2C60D949F454CB&quot; description=&quot;Taal - Met vriendelijke groet&quot; value=&quot;Nederlands&quot;/&gt;&lt;Field id=&quot;68BEA0B7C63D49FB9BD0003DFE9935DC&quot; description=&quot;Slotgroet&quot; value=&quot;Met vriendelijke groet&quot;/&gt;&lt;Field id=&quot;2D71157921074FAAAEB61F30503877D3&quot; description=&quot;Betreft het een brief of beschikking?&quot; value=&quot;Brief&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095FE0"/>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5FE0"/>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E690B"/>
    <w:rsid w:val="003F07C6"/>
    <w:rsid w:val="003F1F6B"/>
    <w:rsid w:val="003F3757"/>
    <w:rsid w:val="003F44B7"/>
    <w:rsid w:val="004008E9"/>
    <w:rsid w:val="00407991"/>
    <w:rsid w:val="0041019E"/>
    <w:rsid w:val="00413D48"/>
    <w:rsid w:val="00423B45"/>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E7CB1"/>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1E5A"/>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3602"/>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095FE0"/>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095FE0"/>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2015-03-27T14:02:00.0000000Z</lastPrinted>
  <dcterms:created xsi:type="dcterms:W3CDTF">2015-03-30T14:11:00.0000000Z</dcterms:created>
  <dcterms:modified xsi:type="dcterms:W3CDTF">2015-03-30T14:11:00.0000000Z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748251</vt:lpwstr>
  </property>
  <property fmtid="{D5CDD505-2E9C-101B-9397-08002B2CF9AE}" pid="3" name="ContentTypeId">
    <vt:lpwstr>0x0101004FB2C2AE3FCB2D4AA6109B983EB94B03</vt:lpwstr>
  </property>
</Properties>
</file>