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</w:p>
    <w:p w:rsidR="005C2B97" w:rsidP="005C2B97" w:rsidRDefault="00D40123" w14:paraId="00BE1F8A" w14:textId="5558B1FC">
      <w:pPr>
        <w:spacing w:line="276" w:lineRule="auto"/>
      </w:pPr>
      <w:r>
        <w:t xml:space="preserve">Overeenkomstig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482330">
        <w:t>een</w:t>
      </w:r>
      <w:r w:rsidR="003C06DA">
        <w:t xml:space="preserve"> fiche</w:t>
      </w:r>
      <w:r>
        <w:t>,</w:t>
      </w:r>
      <w:r w:rsidR="009D0C2C">
        <w:t xml:space="preserve"> die</w:t>
      </w:r>
      <w:r w:rsidR="003C06DA">
        <w:t xml:space="preserve"> werd</w:t>
      </w:r>
      <w:r w:rsidR="00AA6A05">
        <w:t xml:space="preserve"> opgesteld door de werkgroep Beoordeling Nieuwe Commissievoorstellen (BNC).</w:t>
      </w:r>
    </w:p>
    <w:p w:rsidR="005C2B97" w:rsidP="005C2B97" w:rsidRDefault="005C2B97" w14:paraId="01223AAF" w14:textId="77777777">
      <w:pPr>
        <w:spacing w:line="276" w:lineRule="auto"/>
      </w:pPr>
    </w:p>
    <w:p w:rsidR="00482330" w:rsidP="00482330" w:rsidRDefault="005C2B97" w14:paraId="2D3530DC" w14:textId="77777777">
      <w:pPr>
        <w:spacing w:line="276" w:lineRule="auto"/>
        <w:ind w:firstLine="227"/>
        <w:rPr>
          <w:kern w:val="28"/>
          <w:szCs w:val="18"/>
        </w:rPr>
      </w:pPr>
      <w:r>
        <w:t>F</w:t>
      </w:r>
      <w:r w:rsidRPr="005C2B97">
        <w:rPr>
          <w:kern w:val="28"/>
          <w:szCs w:val="18"/>
        </w:rPr>
        <w:t xml:space="preserve">iche 1: </w:t>
      </w:r>
      <w:r w:rsidRPr="00AE7CBE" w:rsidR="00482330">
        <w:rPr>
          <w:szCs w:val="18"/>
        </w:rPr>
        <w:t>Mededeling regionale EU-strategie Syrië, Irak en dreiging ISIS</w:t>
      </w:r>
      <w:r w:rsidRPr="005C2B97" w:rsidR="00482330">
        <w:rPr>
          <w:kern w:val="28"/>
          <w:szCs w:val="18"/>
        </w:rPr>
        <w:t xml:space="preserve"> </w:t>
      </w:r>
    </w:p>
    <w:p w:rsidR="005C2B97" w:rsidP="005C2B97" w:rsidRDefault="00482330" w14:paraId="2F18D57A" w14:textId="3FD3F1B7">
      <w:pPr>
        <w:spacing w:line="276" w:lineRule="auto"/>
        <w:ind w:firstLine="227"/>
        <w:rPr>
          <w:kern w:val="28"/>
          <w:szCs w:val="18"/>
        </w:rPr>
      </w:pPr>
      <w:r>
        <w:rPr>
          <w:kern w:val="28"/>
          <w:szCs w:val="18"/>
        </w:rPr>
        <w:t xml:space="preserve"> </w:t>
      </w:r>
      <w:r w:rsidRPr="005C2B97" w:rsidR="005C2B97">
        <w:rPr>
          <w:kern w:val="28"/>
          <w:szCs w:val="18"/>
        </w:rPr>
        <w:t xml:space="preserve"> </w:t>
      </w:r>
    </w:p>
    <w:p w:rsidRPr="005C2B97" w:rsidR="005C2B97" w:rsidP="005C2B97" w:rsidRDefault="00482330" w14:paraId="7F7DB2E9" w14:textId="0EDFC9D3">
      <w:pPr>
        <w:spacing w:line="276" w:lineRule="auto"/>
        <w:ind w:firstLine="227"/>
        <w:rPr>
          <w:i/>
          <w:kern w:val="28"/>
          <w:szCs w:val="18"/>
        </w:rPr>
      </w:pPr>
      <w:r>
        <w:rPr>
          <w:kern w:val="28"/>
          <w:szCs w:val="18"/>
          <w:lang w:eastAsia="zh-CN"/>
        </w:rPr>
        <w:t xml:space="preserve"> </w:t>
      </w:r>
    </w:p>
    <w:p w:rsidRPr="003F6AFC" w:rsidR="003F6AFC" w:rsidP="005C2B97" w:rsidRDefault="003F6AFC" w14:paraId="70A7B195" w14:textId="7A067425">
      <w:pPr>
        <w:spacing w:line="276" w:lineRule="auto"/>
        <w:ind w:left="284"/>
        <w:rPr>
          <w:bCs/>
          <w:szCs w:val="18"/>
        </w:rPr>
      </w:pPr>
    </w:p>
    <w:p w:rsidRPr="003F6AFC" w:rsidR="00410A03" w:rsidP="00CE590B" w:rsidRDefault="00410A03" w14:paraId="1B1A03E8" w14:textId="0B33A788">
      <w:pPr>
        <w:autoSpaceDE w:val="0"/>
        <w:autoSpaceDN w:val="0"/>
        <w:adjustRightInd w:val="0"/>
        <w:spacing w:line="276" w:lineRule="auto"/>
        <w:ind w:left="227"/>
        <w:rPr>
          <w:bCs/>
          <w:szCs w:val="18"/>
        </w:rPr>
      </w:pPr>
    </w:p>
    <w:p w:rsidRPr="003F6AFC" w:rsidR="00C81BCD" w:rsidP="00651C27" w:rsidRDefault="00686403" w14:paraId="2827AF04" w14:textId="5C05878B">
      <w:pPr>
        <w:spacing w:line="276" w:lineRule="auto"/>
        <w:ind w:left="227"/>
      </w:pPr>
      <w:r w:rsidRPr="003F6AFC">
        <w:t xml:space="preserve"> </w:t>
      </w:r>
    </w:p>
    <w:p w:rsidRPr="003F6AFC" w:rsidR="00036B33" w:rsidP="00036B33" w:rsidRDefault="00036B33" w14:paraId="5E40817F" w14:textId="77777777">
      <w:pPr>
        <w:keepNext/>
        <w:spacing w:line="276" w:lineRule="auto"/>
        <w:ind w:left="227"/>
        <w:outlineLvl w:val="0"/>
        <w:rPr>
          <w:szCs w:val="18"/>
        </w:rPr>
      </w:pPr>
    </w:p>
    <w:p w:rsidRPr="003F6AFC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2"/>
            <w:bookmarkEnd w:id="0"/>
            <w:bookmarkEnd w:id="1"/>
            <w:r>
              <w:t>De Minister van Buitenlandse Zaken,</w:t>
            </w:r>
            <w:bookmarkEnd w:id="2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3"/>
            <w:r>
              <w:t xml:space="preserve"> </w:t>
            </w:r>
            <w:bookmarkEnd w:id="3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4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4"/>
          <w:p w:rsidRPr="00C37FE1" w:rsidR="00A70303" w:rsidP="00245F87" w:rsidRDefault="00C81BCD" w14:paraId="55140C43" w14:textId="7A21B749">
            <w:r>
              <w:t>Bert Koenders</w:t>
            </w:r>
            <w:r w:rsidR="00A70303">
              <w:t xml:space="preserve">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5"/>
            <w:r>
              <w:t xml:space="preserve"> </w:t>
            </w:r>
            <w:bookmarkEnd w:id="5"/>
          </w:p>
        </w:tc>
      </w:tr>
    </w:tbl>
    <w:p w:rsidRPr="00825019" w:rsidR="00A70303" w:rsidP="00A70303" w:rsidRDefault="00A70303" w14:paraId="55140C46" w14:textId="77777777">
      <w:bookmarkStart w:name="bm_antwoord" w:id="6"/>
      <w:r w:rsidRPr="00C37FE1">
        <w:t xml:space="preserve"> </w:t>
      </w:r>
      <w:bookmarkEnd w:id="6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16B2A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1E20D7">
            <w:fldChar w:fldCharType="begin"/>
          </w:r>
          <w:r w:rsidR="001E20D7">
            <w:instrText xml:space="preserve"> NUMPAGES   \* MERGEFORMAT </w:instrText>
          </w:r>
          <w:r w:rsidR="001E20D7">
            <w:fldChar w:fldCharType="separate"/>
          </w:r>
          <w:r w:rsidR="00916B2A">
            <w:t>1</w:t>
          </w:r>
          <w:r w:rsidR="001E20D7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1" w:name="bmVoettekst1"/>
        </w:p>
      </w:tc>
      <w:tc>
        <w:tcPr>
          <w:tcW w:w="2148" w:type="dxa"/>
        </w:tcPr>
        <w:p w14:paraId="55140C5D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916B2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16B2A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916B2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E20D7">
            <w:fldChar w:fldCharType="begin"/>
          </w:r>
          <w:r w:rsidR="001E20D7">
            <w:instrText xml:space="preserve"> NUMPAGES   \* MERGEFORMAT </w:instrText>
          </w:r>
          <w:r w:rsidR="001E20D7">
            <w:fldChar w:fldCharType="separate"/>
          </w:r>
          <w:r w:rsidR="00916B2A">
            <w:t>1</w:t>
          </w:r>
          <w:r w:rsidR="001E20D7">
            <w:fldChar w:fldCharType="end"/>
          </w:r>
        </w:p>
      </w:tc>
    </w:tr>
    <w:bookmarkEnd w:id="11"/>
  </w:tbl>
  <w:p w14:paraId="55140C5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/>
      </w:tc>
      <w:tc>
        <w:tcPr>
          <w:tcW w:w="2148" w:type="dxa"/>
        </w:tcPr>
        <w:p w14:paraId="55140C71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916B2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1E20D7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916B2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E20D7">
            <w:fldChar w:fldCharType="begin"/>
          </w:r>
          <w:r w:rsidR="001E20D7">
            <w:instrText xml:space="preserve"> NUMPAGES   \* MERGEFORMAT </w:instrText>
          </w:r>
          <w:r w:rsidR="001E20D7">
            <w:fldChar w:fldCharType="separate"/>
          </w:r>
          <w:r w:rsidR="001E20D7">
            <w:t>1</w:t>
          </w:r>
          <w:r w:rsidR="001E20D7">
            <w:fldChar w:fldCharType="end"/>
          </w:r>
        </w:p>
      </w:tc>
    </w:tr>
  </w:tbl>
  <w:p w14:paraId="55140C7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7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7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8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bookmarkStart w:id="9" w:name="bm_date2"/>
                          <w:bookmarkEnd w:id="9"/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916B2A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0" w:name="bm_reference2"/>
                                <w:r>
                                  <w:t>DIE-BNC</w:t>
                                </w:r>
                                <w:bookmarkEnd w:id="10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916B2A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DIE-BNC</w:t>
                          </w:r>
                          <w:bookmarkEnd w:id="15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60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363CA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77777777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2" w:name="bm_txtdirectie"/>
                                <w:bookmarkStart w:id="13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2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IF  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"BZ_UseCountry" </w:instrText>
                                </w:r>
                                <w:r w:rsidRPr="007363CA">
                                  <w:fldChar w:fldCharType="separate"/>
                                </w:r>
                                <w:r w:rsidR="00916B2A">
                                  <w:instrText>N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="Y" "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"L_HomeCountry" </w:instrText>
                                </w:r>
                                <w:r w:rsidRPr="007363CA">
                                  <w:fldChar w:fldCharType="separate"/>
                                </w:r>
                                <w:r w:rsidRPr="007363CA">
                                  <w:instrText>Nederland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" ""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br/>
                                </w:r>
                                <w:r w:rsidR="001E20D7">
                                  <w:fldChar w:fldCharType="begin"/>
                                </w:r>
                                <w:r w:rsidR="001E20D7">
                                  <w:instrText xml:space="preserve"> DOCPROPERTY  L_HOME_URL  \* MERGEFORMAT </w:instrText>
                                </w:r>
                                <w:r w:rsidR="001E20D7">
                                  <w:fldChar w:fldCharType="separate"/>
                                </w:r>
                                <w:r w:rsidR="00916B2A">
                                  <w:t>www.minbuza.nl</w:t>
                                </w:r>
                                <w:r w:rsidR="001E20D7">
                                  <w:fldChar w:fldCharType="end"/>
                                </w:r>
                              </w:p>
                              <w:p w14:paraId="55140C8A" w14:textId="77777777" w:rsidR="0014093E" w:rsidRPr="007363C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4" w:name="bm_ministerie"/>
                                <w:bookmarkStart w:id="15" w:name="bm_aministerie"/>
                                <w:bookmarkEnd w:id="13"/>
                                <w:r w:rsidRPr="007363C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4"/>
                                <w:r w:rsidRPr="007363C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6" w:name="bm_adres"/>
                                <w:r w:rsidRPr="007363C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6"/>
                              </w:p>
                              <w:bookmarkEnd w:id="15"/>
                              <w:p w14:paraId="55140C8B" w14:textId="77777777" w:rsidR="0014093E" w:rsidRPr="007363CA" w:rsidRDefault="0014093E" w:rsidP="00BC4AE3">
                                <w:pPr>
                                  <w:pStyle w:val="Huisstijl-Adres"/>
                                </w:pPr>
                                <w:r w:rsidRPr="007363CA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16B2A">
                                  <w:rPr>
                                    <w:b/>
                                  </w:rPr>
                                  <w:t>Contactpersoon</w: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7363CA">
                                  <w:t>Joop Nijssen</w:t>
                                </w:r>
                              </w:p>
                              <w:p w14:paraId="55140C8C" w14:textId="77777777" w:rsidR="0014093E" w:rsidRPr="00D71F0D" w:rsidRDefault="0014093E" w:rsidP="007363CA">
                                <w:pPr>
                                  <w:pStyle w:val="Huisstijl-Adres"/>
                                </w:pPr>
                                <w:r w:rsidRPr="00D71F0D">
                                  <w:t>T</w:t>
                                </w:r>
                                <w:r w:rsidRPr="00D71F0D">
                                  <w:tab/>
                                </w:r>
                                <w:bookmarkStart w:id="17" w:name="bm_phone"/>
                                <w:r w:rsidR="007363CA" w:rsidRPr="00D71F0D">
                                  <w:t xml:space="preserve">0031 70 348 </w:t>
                                </w:r>
                                <w:bookmarkEnd w:id="17"/>
                                <w:r w:rsidR="007363CA" w:rsidRPr="00D71F0D">
                                  <w:t>4858</w:t>
                                </w:r>
                                <w:r w:rsidRPr="00D71F0D">
                                  <w:br/>
                                </w:r>
                                <w:bookmarkStart w:id="18" w:name="bm_fax"/>
                                <w:bookmarkStart w:id="19" w:name="bm_email"/>
                                <w:bookmarkEnd w:id="18"/>
                                <w:r w:rsidR="007363CA" w:rsidRPr="00D71F0D">
                                  <w:t>DIE-BNC@minbuza.nl</w:t>
                                </w:r>
                                <w:bookmarkEnd w:id="19"/>
                              </w:p>
                            </w:tc>
                          </w:tr>
                          <w:tr w:rsidR="0014093E" w:rsidRPr="007363CA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D71F0D" w:rsidRDefault="0014093E" w:rsidP="00BC4AE3"/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77777777" w:rsidR="0014093E" w:rsidRPr="007363CA" w:rsidRDefault="001E20D7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916B2A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91" w14:textId="16E716D8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BF18F7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410A03">
                                  <w:t>5</w:t>
                                </w:r>
                                <w:r w:rsidR="006C4809">
                                  <w:t>.</w:t>
                                </w:r>
                                <w:r w:rsidR="00916B2A">
                                  <w:t>135518</w:t>
                                </w:r>
                                <w:r w:rsidR="00C81BCD">
                                  <w:t xml:space="preserve"> </w:t>
                                </w:r>
                                <w:r w:rsidR="00CB58BA">
                                  <w:t xml:space="preserve"> </w:t>
                                </w:r>
                                <w:r w:rsidR="00716023">
                                  <w:t xml:space="preserve"> </w:t>
                                </w:r>
                              </w:p>
                              <w:p w14:paraId="55140C92" w14:textId="77777777" w:rsidR="0014093E" w:rsidRPr="007363CA" w:rsidRDefault="00EA6A1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363C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916B2A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55140C94" w14:textId="77777777" w:rsidR="0014093E" w:rsidRPr="007363CA" w:rsidRDefault="001E20D7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 w:rsidR="00916B2A"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363CA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77777777" w:rsidR="0014093E" w:rsidRPr="007363CA" w:rsidRDefault="0014093E" w:rsidP="00973C3C">
                          <w:pPr>
                            <w:pStyle w:val="Huisstijl-Adres"/>
                          </w:pPr>
                          <w:bookmarkStart w:id="21" w:name="bm_txtdirectie"/>
                          <w:bookmarkStart w:id="22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1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IF  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"BZ_UseCountry" </w:instrText>
                          </w:r>
                          <w:r w:rsidRPr="007363CA">
                            <w:fldChar w:fldCharType="separate"/>
                          </w:r>
                          <w:r w:rsidR="00916B2A">
                            <w:instrText>N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="Y" "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"L_HomeCountry" </w:instrText>
                          </w:r>
                          <w:r w:rsidRPr="007363CA">
                            <w:fldChar w:fldCharType="separate"/>
                          </w:r>
                          <w:r w:rsidRPr="007363CA">
                            <w:instrText>Nederland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" ""</w:instrText>
                          </w:r>
                          <w:r w:rsidRPr="007363CA">
                            <w:fldChar w:fldCharType="end"/>
                          </w:r>
                          <w:r w:rsidRPr="007363CA">
                            <w:br/>
                          </w:r>
                          <w:r w:rsidR="001E20D7">
                            <w:fldChar w:fldCharType="begin"/>
                          </w:r>
                          <w:r w:rsidR="001E20D7">
                            <w:instrText xml:space="preserve"> DOCPROPERTY  L_HOME_URL  \* MERGEFORMAT </w:instrText>
                          </w:r>
                          <w:r w:rsidR="001E20D7">
                            <w:fldChar w:fldCharType="separate"/>
                          </w:r>
                          <w:r w:rsidR="00916B2A">
                            <w:t>www.minbuza.nl</w:t>
                          </w:r>
                          <w:r w:rsidR="001E20D7">
                            <w:fldChar w:fldCharType="end"/>
                          </w:r>
                        </w:p>
                        <w:p w14:paraId="55140C8A" w14:textId="77777777" w:rsidR="0014093E" w:rsidRPr="007363C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3" w:name="bm_ministerie"/>
                          <w:bookmarkStart w:id="24" w:name="bm_aministerie"/>
                          <w:bookmarkEnd w:id="22"/>
                          <w:r w:rsidRPr="007363C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3"/>
                          <w:r w:rsidRPr="007363CA">
                            <w:rPr>
                              <w:b/>
                              <w:vanish/>
                            </w:rPr>
                            <w:br/>
                          </w:r>
                          <w:bookmarkStart w:id="25" w:name="bm_adres"/>
                          <w:r w:rsidRPr="007363CA">
                            <w:rPr>
                              <w:vanish/>
                            </w:rPr>
                            <w:t xml:space="preserve"> </w:t>
                          </w:r>
                          <w:bookmarkEnd w:id="25"/>
                        </w:p>
                        <w:bookmarkEnd w:id="24"/>
                        <w:p w14:paraId="55140C8B" w14:textId="77777777" w:rsidR="0014093E" w:rsidRPr="007363CA" w:rsidRDefault="0014093E" w:rsidP="00BC4AE3">
                          <w:pPr>
                            <w:pStyle w:val="Huisstijl-Adres"/>
                          </w:pPr>
                          <w:r w:rsidRPr="007363CA">
                            <w:rPr>
                              <w:b/>
                            </w:rPr>
                            <w:fldChar w:fldCharType="begin"/>
                          </w:r>
                          <w:r w:rsidRPr="007363CA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7363CA">
                            <w:rPr>
                              <w:b/>
                            </w:rPr>
                            <w:fldChar w:fldCharType="separate"/>
                          </w:r>
                          <w:r w:rsidR="00916B2A">
                            <w:rPr>
                              <w:b/>
                            </w:rPr>
                            <w:t>Contactpersoon</w:t>
                          </w:r>
                          <w:r w:rsidRPr="007363CA">
                            <w:rPr>
                              <w:b/>
                            </w:rPr>
                            <w:fldChar w:fldCharType="end"/>
                          </w:r>
                          <w:r w:rsidRPr="007363CA">
                            <w:rPr>
                              <w:b/>
                            </w:rPr>
                            <w:br/>
                          </w:r>
                          <w:r w:rsidR="007363CA">
                            <w:t>Joop Nijssen</w:t>
                          </w:r>
                        </w:p>
                        <w:p w14:paraId="55140C8C" w14:textId="77777777" w:rsidR="0014093E" w:rsidRPr="00D71F0D" w:rsidRDefault="0014093E" w:rsidP="007363CA">
                          <w:pPr>
                            <w:pStyle w:val="Huisstijl-Adres"/>
                          </w:pPr>
                          <w:r w:rsidRPr="00D71F0D">
                            <w:t>T</w:t>
                          </w:r>
                          <w:r w:rsidRPr="00D71F0D">
                            <w:tab/>
                          </w:r>
                          <w:bookmarkStart w:id="26" w:name="bm_phone"/>
                          <w:r w:rsidR="007363CA" w:rsidRPr="00D71F0D">
                            <w:t xml:space="preserve">0031 70 348 </w:t>
                          </w:r>
                          <w:bookmarkEnd w:id="26"/>
                          <w:r w:rsidR="007363CA" w:rsidRPr="00D71F0D">
                            <w:t>4858</w:t>
                          </w:r>
                          <w:r w:rsidRPr="00D71F0D">
                            <w:br/>
                          </w:r>
                          <w:bookmarkStart w:id="27" w:name="bm_fax"/>
                          <w:bookmarkStart w:id="28" w:name="bm_email"/>
                          <w:bookmarkEnd w:id="27"/>
                          <w:r w:rsidR="007363CA" w:rsidRPr="00D71F0D">
                            <w:t>DIE-BNC@minbuza.nl</w:t>
                          </w:r>
                          <w:bookmarkEnd w:id="28"/>
                        </w:p>
                      </w:tc>
                    </w:tr>
                    <w:tr w:rsidR="0014093E" w:rsidRPr="007363CA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D71F0D" w:rsidRDefault="0014093E" w:rsidP="00BC4AE3"/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77777777" w:rsidR="0014093E" w:rsidRPr="007363CA" w:rsidRDefault="001E20D7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916B2A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91" w14:textId="16E716D8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BF18F7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410A03">
                            <w:t>5</w:t>
                          </w:r>
                          <w:r w:rsidR="006C4809">
                            <w:t>.</w:t>
                          </w:r>
                          <w:r w:rsidR="00916B2A">
                            <w:t>135518</w:t>
                          </w:r>
                          <w:r w:rsidR="00C81BCD">
                            <w:t xml:space="preserve"> </w:t>
                          </w:r>
                          <w:r w:rsidR="00CB58BA">
                            <w:t xml:space="preserve"> </w:t>
                          </w:r>
                          <w:r w:rsidR="00716023">
                            <w:t xml:space="preserve"> </w:t>
                          </w:r>
                        </w:p>
                        <w:p w14:paraId="55140C92" w14:textId="77777777" w:rsidR="0014093E" w:rsidRPr="007363CA" w:rsidRDefault="00EA6A1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363CA">
                            <w:rPr>
                              <w:vanish/>
                            </w:rPr>
                            <w:fldChar w:fldCharType="begin"/>
                          </w:r>
                          <w:r w:rsidRPr="007363C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363CA">
                            <w:rPr>
                              <w:vanish/>
                            </w:rPr>
                            <w:fldChar w:fldCharType="separate"/>
                          </w:r>
                          <w:r w:rsidR="00916B2A">
                            <w:rPr>
                              <w:vanish/>
                            </w:rPr>
                            <w:t>Uw Referentie</w:t>
                          </w:r>
                          <w:r w:rsidRPr="007363C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14:paraId="55140C94" w14:textId="77777777" w:rsidR="0014093E" w:rsidRPr="007363CA" w:rsidRDefault="001E20D7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 w:rsidR="00916B2A">
                            <w:t>Bijlage(n)</w:t>
                          </w:r>
                          <w:r>
                            <w:fldChar w:fldCharType="end"/>
                          </w:r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1E20D7">
            <w:fldChar w:fldCharType="begin"/>
          </w:r>
          <w:r w:rsidR="001E20D7">
            <w:instrText xml:space="preserve"> DOCPROPERTY  bz_geadresseerden  \* MERGEFORMAT </w:instrText>
          </w:r>
          <w:r w:rsidR="001E20D7">
            <w:fldChar w:fldCharType="separate"/>
          </w:r>
          <w:r w:rsidR="00916B2A" w:rsidRPr="00916B2A">
            <w:rPr>
              <w:bCs/>
            </w:rPr>
            <w:t>Voorzitter</w:t>
          </w:r>
          <w:r w:rsidR="001E20D7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1E20D7">
            <w:fldChar w:fldCharType="begin"/>
          </w:r>
          <w:r w:rsidR="001E20D7">
            <w:instrText xml:space="preserve"> DOCPROPERTY  bz_kamernr  \* MERGEFORMAT </w:instrText>
          </w:r>
          <w:r w:rsidR="001E20D7">
            <w:fldChar w:fldCharType="separate"/>
          </w:r>
          <w:r w:rsidR="00916B2A" w:rsidRPr="00916B2A">
            <w:rPr>
              <w:bCs/>
            </w:rPr>
            <w:t>Tweede</w:t>
          </w:r>
          <w:r w:rsidR="001E20D7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55140C6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1E20D7">
            <w:fldChar w:fldCharType="begin"/>
          </w:r>
          <w:r w:rsidR="001E20D7">
            <w:instrText xml:space="preserve"> DOCPROPERTY  bz_adres_huisnummer  \* MERGEFORMAT </w:instrText>
          </w:r>
          <w:r w:rsidR="001E20D7">
            <w:fldChar w:fldCharType="separate"/>
          </w:r>
          <w:r w:rsidR="00916B2A" w:rsidRPr="00916B2A">
            <w:rPr>
              <w:bCs/>
              <w:lang w:val="en-US"/>
            </w:rPr>
            <w:t>4</w:t>
          </w:r>
          <w:r w:rsidR="001E20D7">
            <w:rPr>
              <w:bCs/>
              <w:lang w:val="en-US"/>
            </w:rPr>
            <w:fldChar w:fldCharType="end"/>
          </w:r>
        </w:p>
        <w:p w14:paraId="55140C65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5140C66" w14:textId="77777777" w:rsidR="0014093E" w:rsidRPr="008C5110" w:rsidRDefault="0014093E" w:rsidP="008C5110">
          <w:pPr>
            <w:jc w:val="center"/>
          </w:pPr>
          <w:bookmarkStart w:id="30" w:name="_GoBack"/>
          <w:bookmarkEnd w:id="30"/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4CE6DDD4" w:rsidR="0014093E" w:rsidRPr="00035E67" w:rsidRDefault="0014093E" w:rsidP="0048233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916B2A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482330">
            <w:rPr>
              <w:rFonts w:cs="Verdana"/>
              <w:szCs w:val="18"/>
            </w:rPr>
            <w:t>13</w:t>
          </w:r>
          <w:r w:rsidR="00FC4708">
            <w:rPr>
              <w:rFonts w:cs="Verdana"/>
              <w:szCs w:val="18"/>
            </w:rPr>
            <w:t xml:space="preserve"> maart</w:t>
          </w:r>
          <w:r w:rsidR="00410A03">
            <w:rPr>
              <w:rFonts w:cs="Verdana"/>
              <w:szCs w:val="18"/>
            </w:rPr>
            <w:t xml:space="preserve"> 2015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916B2A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1" w:name="bm_subject"/>
          <w:r w:rsidR="007363CA">
            <w:t>Informatievoorziening over nieuwe Commissievoorstellen</w:t>
          </w:r>
          <w:bookmarkEnd w:id="31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0550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36B33"/>
    <w:rsid w:val="000445F7"/>
    <w:rsid w:val="0004508E"/>
    <w:rsid w:val="00046814"/>
    <w:rsid w:val="00050967"/>
    <w:rsid w:val="00051579"/>
    <w:rsid w:val="00065239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7F2"/>
    <w:rsid w:val="000D595D"/>
    <w:rsid w:val="000E0FEC"/>
    <w:rsid w:val="000E6A10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2BEA"/>
    <w:rsid w:val="001A40DF"/>
    <w:rsid w:val="001A489C"/>
    <w:rsid w:val="001A492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20D7"/>
    <w:rsid w:val="001E34C6"/>
    <w:rsid w:val="001E46B3"/>
    <w:rsid w:val="001E5581"/>
    <w:rsid w:val="001F182C"/>
    <w:rsid w:val="001F2FC1"/>
    <w:rsid w:val="001F3C70"/>
    <w:rsid w:val="00204032"/>
    <w:rsid w:val="00205037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D6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F6C89"/>
    <w:rsid w:val="0030032B"/>
    <w:rsid w:val="00312597"/>
    <w:rsid w:val="00314773"/>
    <w:rsid w:val="0032483E"/>
    <w:rsid w:val="00330EF1"/>
    <w:rsid w:val="00331800"/>
    <w:rsid w:val="003370E1"/>
    <w:rsid w:val="00341FA0"/>
    <w:rsid w:val="00344747"/>
    <w:rsid w:val="00344E82"/>
    <w:rsid w:val="0034590C"/>
    <w:rsid w:val="00353932"/>
    <w:rsid w:val="003559BD"/>
    <w:rsid w:val="0035717C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A7868"/>
    <w:rsid w:val="003A7FBB"/>
    <w:rsid w:val="003B4CA4"/>
    <w:rsid w:val="003B63EB"/>
    <w:rsid w:val="003B6C0D"/>
    <w:rsid w:val="003B7EE7"/>
    <w:rsid w:val="003C06DA"/>
    <w:rsid w:val="003C18DA"/>
    <w:rsid w:val="003C40EF"/>
    <w:rsid w:val="003D17DC"/>
    <w:rsid w:val="003D39EC"/>
    <w:rsid w:val="003D735C"/>
    <w:rsid w:val="003E0F16"/>
    <w:rsid w:val="003E3D54"/>
    <w:rsid w:val="003E3DD5"/>
    <w:rsid w:val="003F07C6"/>
    <w:rsid w:val="003F44B7"/>
    <w:rsid w:val="003F6AFC"/>
    <w:rsid w:val="00400A29"/>
    <w:rsid w:val="004044DC"/>
    <w:rsid w:val="00404F17"/>
    <w:rsid w:val="0040550A"/>
    <w:rsid w:val="00406FC3"/>
    <w:rsid w:val="00410A03"/>
    <w:rsid w:val="0041377E"/>
    <w:rsid w:val="00413D48"/>
    <w:rsid w:val="00417192"/>
    <w:rsid w:val="004211CC"/>
    <w:rsid w:val="00425F94"/>
    <w:rsid w:val="004279E6"/>
    <w:rsid w:val="00427B14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72A9"/>
    <w:rsid w:val="0046224C"/>
    <w:rsid w:val="004633C9"/>
    <w:rsid w:val="00465B52"/>
    <w:rsid w:val="0047053B"/>
    <w:rsid w:val="0047295D"/>
    <w:rsid w:val="00472C0D"/>
    <w:rsid w:val="00474B75"/>
    <w:rsid w:val="00482330"/>
    <w:rsid w:val="00482A7E"/>
    <w:rsid w:val="00483F0B"/>
    <w:rsid w:val="00483F34"/>
    <w:rsid w:val="00484E25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22723"/>
    <w:rsid w:val="005229F7"/>
    <w:rsid w:val="005429DC"/>
    <w:rsid w:val="005534E3"/>
    <w:rsid w:val="005556B0"/>
    <w:rsid w:val="0055763B"/>
    <w:rsid w:val="00560150"/>
    <w:rsid w:val="0056400E"/>
    <w:rsid w:val="00566DED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1320"/>
    <w:rsid w:val="005A2876"/>
    <w:rsid w:val="005C2B97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28C"/>
    <w:rsid w:val="006215E9"/>
    <w:rsid w:val="00621CD7"/>
    <w:rsid w:val="0062533C"/>
    <w:rsid w:val="00625CD0"/>
    <w:rsid w:val="006269B1"/>
    <w:rsid w:val="0062754E"/>
    <w:rsid w:val="00627B1A"/>
    <w:rsid w:val="00631CFC"/>
    <w:rsid w:val="006323A4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27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860D3"/>
    <w:rsid w:val="00686403"/>
    <w:rsid w:val="006906E5"/>
    <w:rsid w:val="006A30BE"/>
    <w:rsid w:val="006A67FE"/>
    <w:rsid w:val="006A7400"/>
    <w:rsid w:val="006A7D61"/>
    <w:rsid w:val="006B2C03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5D64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E27CB"/>
    <w:rsid w:val="007F2529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710F"/>
    <w:rsid w:val="00887E81"/>
    <w:rsid w:val="00890C96"/>
    <w:rsid w:val="00890DD0"/>
    <w:rsid w:val="00893C73"/>
    <w:rsid w:val="00894F40"/>
    <w:rsid w:val="00897188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6B2A"/>
    <w:rsid w:val="00917A20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30A"/>
    <w:rsid w:val="00996688"/>
    <w:rsid w:val="009A0C37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0C2C"/>
    <w:rsid w:val="009D6819"/>
    <w:rsid w:val="009D6A0B"/>
    <w:rsid w:val="009E3549"/>
    <w:rsid w:val="009E5328"/>
    <w:rsid w:val="009F0D37"/>
    <w:rsid w:val="009F20F8"/>
    <w:rsid w:val="009F47B8"/>
    <w:rsid w:val="00A0257B"/>
    <w:rsid w:val="00A035D0"/>
    <w:rsid w:val="00A05465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29AC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574E"/>
    <w:rsid w:val="00AE6D3C"/>
    <w:rsid w:val="00AF149A"/>
    <w:rsid w:val="00AF193A"/>
    <w:rsid w:val="00AF3D6A"/>
    <w:rsid w:val="00AF4374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1A11"/>
    <w:rsid w:val="00B93893"/>
    <w:rsid w:val="00B94609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1BEF"/>
    <w:rsid w:val="00BE3F88"/>
    <w:rsid w:val="00BE4756"/>
    <w:rsid w:val="00BE5438"/>
    <w:rsid w:val="00BE723C"/>
    <w:rsid w:val="00BF18F7"/>
    <w:rsid w:val="00BF2770"/>
    <w:rsid w:val="00BF5F32"/>
    <w:rsid w:val="00C02FAA"/>
    <w:rsid w:val="00C0778E"/>
    <w:rsid w:val="00C10B4F"/>
    <w:rsid w:val="00C10F3B"/>
    <w:rsid w:val="00C20614"/>
    <w:rsid w:val="00C206F1"/>
    <w:rsid w:val="00C25921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679F1"/>
    <w:rsid w:val="00C81BCD"/>
    <w:rsid w:val="00C93C1F"/>
    <w:rsid w:val="00C97C80"/>
    <w:rsid w:val="00CA075D"/>
    <w:rsid w:val="00CA47D3"/>
    <w:rsid w:val="00CA723B"/>
    <w:rsid w:val="00CB3BB5"/>
    <w:rsid w:val="00CB4037"/>
    <w:rsid w:val="00CB53F6"/>
    <w:rsid w:val="00CB58BA"/>
    <w:rsid w:val="00CC3B34"/>
    <w:rsid w:val="00CD362D"/>
    <w:rsid w:val="00CD7D69"/>
    <w:rsid w:val="00CE0CC2"/>
    <w:rsid w:val="00CE1879"/>
    <w:rsid w:val="00CE3329"/>
    <w:rsid w:val="00CE5848"/>
    <w:rsid w:val="00CE590B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40123"/>
    <w:rsid w:val="00D411B7"/>
    <w:rsid w:val="00D43A7A"/>
    <w:rsid w:val="00D45699"/>
    <w:rsid w:val="00D46CA1"/>
    <w:rsid w:val="00D516BE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10DC6"/>
    <w:rsid w:val="00E11F8E"/>
    <w:rsid w:val="00E12E12"/>
    <w:rsid w:val="00E16D97"/>
    <w:rsid w:val="00E17467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3CDA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7469"/>
    <w:rsid w:val="00EC0DFF"/>
    <w:rsid w:val="00EC237D"/>
    <w:rsid w:val="00EC48CC"/>
    <w:rsid w:val="00ED072A"/>
    <w:rsid w:val="00ED48A3"/>
    <w:rsid w:val="00ED4B19"/>
    <w:rsid w:val="00ED60C6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405"/>
    <w:rsid w:val="00F634FE"/>
    <w:rsid w:val="00F663C3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B37C0"/>
    <w:rsid w:val="00FC03D1"/>
    <w:rsid w:val="00FC36AB"/>
    <w:rsid w:val="00FC4708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550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D0EE2B2-DF72-43D2-A7C9-E85023BA466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257</ap:Characters>
  <ap:DocSecurity>4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2015-03-13T09:09:00.0000000Z</lastPrinted>
  <dcterms:created xsi:type="dcterms:W3CDTF">2015-03-13T14:51:00.0000000Z</dcterms:created>
  <dcterms:modified xsi:type="dcterms:W3CDTF">2015-03-13T14:51:00.0000000Z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Informatievoorziening over nieuwe Commissievoorstellen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2012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>1</vt:lpwstr>
  </property>
  <property fmtid="{D5CDD505-2E9C-101B-9397-08002B2CF9AE}" pid="51" name="bz_nummerbz">
    <vt:lpwstr>DIE-BNC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0x010100466B5FA08DA79340805BE35E0CA668C1</vt:lpwstr>
  </property>
</Properties>
</file>