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2A" w:rsidRDefault="00392F28">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040D0BFB" wp14:anchorId="71C740C7">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2F28" w:rsidRDefault="00392F2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392F28" w:rsidRDefault="00392F28"/>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285C2A">
        <w:tc>
          <w:tcPr>
            <w:tcW w:w="2013" w:type="dxa"/>
          </w:tcPr>
          <w:p w:rsidR="00A960A2" w:rsidP="00A960A2" w:rsidRDefault="00A960A2">
            <w:pPr>
              <w:pStyle w:val="afzendgegevens-bold"/>
            </w:pPr>
            <w:bookmarkStart w:name="referentiegegevens" w:id="1"/>
            <w:bookmarkStart w:name="referentiegegevens_bk" w:id="2"/>
            <w:bookmarkEnd w:id="1"/>
            <w:r>
              <w:t>Directie Wetgeving en Juridische Zaken</w:t>
            </w:r>
          </w:p>
          <w:p w:rsidR="00A960A2" w:rsidP="00A960A2" w:rsidRDefault="00A960A2">
            <w:pPr>
              <w:pStyle w:val="witregel1"/>
            </w:pPr>
            <w:r>
              <w:t> </w:t>
            </w:r>
          </w:p>
          <w:p w:rsidR="00A960A2" w:rsidP="00A960A2" w:rsidRDefault="00A960A2">
            <w:pPr>
              <w:pStyle w:val="afzendgegevens"/>
            </w:pPr>
            <w:r>
              <w:t>Turfmarkt 147</w:t>
            </w:r>
          </w:p>
          <w:p w:rsidRPr="000934B3" w:rsidR="00A960A2" w:rsidP="00A960A2" w:rsidRDefault="00A960A2">
            <w:pPr>
              <w:pStyle w:val="afzendgegevens"/>
              <w:rPr>
                <w:lang w:val="de-DE"/>
              </w:rPr>
            </w:pPr>
            <w:r w:rsidRPr="000934B3">
              <w:rPr>
                <w:lang w:val="de-DE"/>
              </w:rPr>
              <w:t>2511 DP  Den Haag</w:t>
            </w:r>
          </w:p>
          <w:p w:rsidRPr="000934B3" w:rsidR="00A960A2" w:rsidP="00A960A2" w:rsidRDefault="00A960A2">
            <w:pPr>
              <w:pStyle w:val="afzendgegevens"/>
              <w:rPr>
                <w:lang w:val="de-DE"/>
              </w:rPr>
            </w:pPr>
            <w:r w:rsidRPr="000934B3">
              <w:rPr>
                <w:lang w:val="de-DE"/>
              </w:rPr>
              <w:t>Postbus 20301</w:t>
            </w:r>
          </w:p>
          <w:p w:rsidRPr="000934B3" w:rsidR="00A960A2" w:rsidP="00A960A2" w:rsidRDefault="00A960A2">
            <w:pPr>
              <w:pStyle w:val="afzendgegevens"/>
              <w:rPr>
                <w:lang w:val="de-DE"/>
              </w:rPr>
            </w:pPr>
            <w:r w:rsidRPr="000934B3">
              <w:rPr>
                <w:lang w:val="de-DE"/>
              </w:rPr>
              <w:t>2500 EH  Den Haag</w:t>
            </w:r>
          </w:p>
          <w:p w:rsidRPr="000934B3" w:rsidR="00A960A2" w:rsidP="00A960A2" w:rsidRDefault="00A960A2">
            <w:pPr>
              <w:pStyle w:val="afzendgegevens"/>
              <w:rPr>
                <w:lang w:val="de-DE"/>
              </w:rPr>
            </w:pPr>
            <w:r w:rsidRPr="000934B3">
              <w:rPr>
                <w:lang w:val="de-DE"/>
              </w:rPr>
              <w:t>www.rijksoverheid.nl/venj</w:t>
            </w:r>
          </w:p>
          <w:p w:rsidRPr="000934B3" w:rsidR="00A960A2" w:rsidP="00A960A2" w:rsidRDefault="00A960A2">
            <w:pPr>
              <w:pStyle w:val="witregel1"/>
              <w:rPr>
                <w:lang w:val="de-DE"/>
              </w:rPr>
            </w:pPr>
            <w:r w:rsidRPr="000934B3">
              <w:rPr>
                <w:lang w:val="de-DE"/>
              </w:rPr>
              <w:t> </w:t>
            </w:r>
          </w:p>
          <w:p w:rsidR="00A960A2" w:rsidP="00A960A2" w:rsidRDefault="00A960A2">
            <w:pPr>
              <w:pStyle w:val="afzendkopje"/>
            </w:pPr>
            <w:r>
              <w:t>Contactpersoon</w:t>
            </w:r>
          </w:p>
          <w:p w:rsidR="00A960A2" w:rsidP="00A960A2" w:rsidRDefault="00A960A2">
            <w:pPr>
              <w:pStyle w:val="afzendgegevens"/>
            </w:pPr>
            <w:r>
              <w:t>J.R.Groen</w:t>
            </w:r>
          </w:p>
          <w:p w:rsidR="00A960A2" w:rsidP="00A960A2" w:rsidRDefault="00A960A2">
            <w:pPr>
              <w:pStyle w:val="witregel1"/>
            </w:pPr>
            <w:r>
              <w:t> </w:t>
            </w:r>
          </w:p>
          <w:p w:rsidR="00A960A2" w:rsidP="00A960A2" w:rsidRDefault="00A960A2">
            <w:pPr>
              <w:pStyle w:val="afzendgegevens"/>
            </w:pPr>
            <w:r>
              <w:t>T  070 370 79 11</w:t>
            </w:r>
          </w:p>
          <w:p w:rsidR="00A960A2" w:rsidP="00A960A2" w:rsidRDefault="00A960A2">
            <w:pPr>
              <w:pStyle w:val="afzendgegevens"/>
            </w:pPr>
            <w:r>
              <w:t>F  070 370 75 16</w:t>
            </w:r>
          </w:p>
          <w:p w:rsidR="00A960A2" w:rsidP="00A960A2" w:rsidRDefault="00A960A2">
            <w:pPr>
              <w:pStyle w:val="witregel2"/>
            </w:pPr>
            <w:r>
              <w:t> </w:t>
            </w:r>
          </w:p>
          <w:p w:rsidR="00A960A2" w:rsidP="00A960A2" w:rsidRDefault="00A960A2">
            <w:pPr>
              <w:pStyle w:val="referentiekopjes"/>
            </w:pPr>
            <w:r>
              <w:t>Kenmerk</w:t>
            </w:r>
          </w:p>
          <w:p w:rsidR="00A960A2" w:rsidP="00A960A2" w:rsidRDefault="00A960A2">
            <w:pPr>
              <w:pStyle w:val="referentiegegevens"/>
            </w:pPr>
            <w:r>
              <w:t>552724</w:t>
            </w:r>
          </w:p>
          <w:p w:rsidR="00A960A2" w:rsidP="00A960A2" w:rsidRDefault="00A960A2">
            <w:pPr>
              <w:pStyle w:val="witregel1"/>
            </w:pPr>
            <w:r>
              <w:t> </w:t>
            </w:r>
          </w:p>
          <w:bookmarkEnd w:id="2"/>
          <w:p w:rsidR="00285C2A" w:rsidP="00A960A2" w:rsidRDefault="00285C2A">
            <w:pPr>
              <w:pStyle w:val="witregel1"/>
            </w:pPr>
            <w:r>
              <w:fldChar w:fldCharType="begin"/>
            </w:r>
            <w:r>
              <w:instrText xml:space="preserve"> DOCPROPERTY referentiegegevens </w:instrText>
            </w:r>
            <w:r>
              <w:fldChar w:fldCharType="end"/>
            </w:r>
          </w:p>
        </w:tc>
      </w:tr>
    </w:tbl>
    <w:p w:rsidR="00285C2A" w:rsidRDefault="00285C2A">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285C2A">
        <w:tc>
          <w:tcPr>
            <w:tcW w:w="0" w:type="auto"/>
          </w:tcPr>
          <w:p w:rsidR="00285C2A" w:rsidRDefault="00A960A2">
            <w:bookmarkStart w:name="woordmerk" w:id="3"/>
            <w:bookmarkStart w:name="woordmerk_bk" w:id="4"/>
            <w:bookmarkEnd w:id="3"/>
            <w:r>
              <w:rPr>
                <w:noProof/>
              </w:rPr>
              <w:drawing>
                <wp:inline distT="0" distB="0" distL="0" distR="0" wp14:anchorId="03914F10" wp14:editId="7892D919">
                  <wp:extent cx="2340869" cy="1583439"/>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r w:rsidR="00285C2A">
              <w:fldChar w:fldCharType="begin"/>
            </w:r>
            <w:r w:rsidR="00285C2A">
              <w:instrText xml:space="preserve"> DOCPROPERTY woordmerk </w:instrText>
            </w:r>
            <w:r w:rsidR="00285C2A">
              <w:fldChar w:fldCharType="end"/>
            </w:r>
          </w:p>
        </w:tc>
      </w:tr>
    </w:tbl>
    <w:p w:rsidR="00285C2A" w:rsidRDefault="00285C2A">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285C2A">
        <w:trPr>
          <w:trHeight w:val="459" w:hRule="exact"/>
        </w:trPr>
        <w:tc>
          <w:tcPr>
            <w:tcW w:w="7498" w:type="dxa"/>
            <w:gridSpan w:val="3"/>
          </w:tcPr>
          <w:p w:rsidR="00285C2A" w:rsidRDefault="00285C2A">
            <w:pPr>
              <w:pStyle w:val="broodtekst"/>
            </w:pPr>
          </w:p>
        </w:tc>
      </w:tr>
      <w:tr w:rsidR="00285C2A">
        <w:trPr>
          <w:trHeight w:val="300" w:hRule="exact"/>
        </w:trPr>
        <w:tc>
          <w:tcPr>
            <w:tcW w:w="7498" w:type="dxa"/>
            <w:gridSpan w:val="3"/>
            <w:vAlign w:val="bottom"/>
          </w:tcPr>
          <w:p w:rsidR="00285C2A" w:rsidRDefault="00285C2A">
            <w:pPr>
              <w:pStyle w:val="Huisstijl-Rubricering"/>
            </w:pPr>
            <w:r>
              <w:fldChar w:fldCharType="begin"/>
            </w:r>
            <w:r>
              <w:instrText xml:space="preserve"> DOCPROPERTY rubricering </w:instrText>
            </w:r>
            <w:r>
              <w:fldChar w:fldCharType="end"/>
            </w:r>
          </w:p>
        </w:tc>
      </w:tr>
      <w:tr w:rsidR="00285C2A">
        <w:trPr>
          <w:cantSplit/>
          <w:trHeight w:val="1678" w:hRule="exact"/>
        </w:trPr>
        <w:tc>
          <w:tcPr>
            <w:tcW w:w="5222" w:type="dxa"/>
            <w:gridSpan w:val="2"/>
          </w:tcPr>
          <w:p w:rsidR="00285C2A" w:rsidRDefault="00285C2A">
            <w:pPr>
              <w:pStyle w:val="Huisstijl-NAW"/>
            </w:pPr>
            <w:r>
              <w:fldChar w:fldCharType="begin"/>
            </w:r>
            <w:r>
              <w:instrText xml:space="preserve"> DOCPROPERTY _aankoning </w:instrText>
            </w:r>
            <w:r>
              <w:fldChar w:fldCharType="separate"/>
            </w:r>
            <w:r w:rsidR="00A960A2">
              <w:t>Aan de Koning</w:t>
            </w:r>
            <w:r>
              <w:fldChar w:fldCharType="end"/>
            </w:r>
          </w:p>
        </w:tc>
        <w:tc>
          <w:tcPr>
            <w:tcW w:w="2276" w:type="dxa"/>
          </w:tcPr>
          <w:p w:rsidR="00285C2A" w:rsidRDefault="00285C2A">
            <w:pPr>
              <w:pStyle w:val="Huisstijl-NAW"/>
            </w:pPr>
          </w:p>
        </w:tc>
      </w:tr>
      <w:tr w:rsidR="00285C2A">
        <w:trPr>
          <w:cantSplit/>
          <w:trHeight w:val="482" w:hRule="exact"/>
        </w:trPr>
        <w:tc>
          <w:tcPr>
            <w:tcW w:w="1218" w:type="dxa"/>
            <w:vMerge w:val="restart"/>
          </w:tcPr>
          <w:p w:rsidR="00285C2A" w:rsidRDefault="00285C2A"/>
        </w:tc>
        <w:tc>
          <w:tcPr>
            <w:tcW w:w="6280" w:type="dxa"/>
            <w:gridSpan w:val="2"/>
          </w:tcPr>
          <w:p w:rsidR="00285C2A" w:rsidRDefault="00285C2A"/>
        </w:tc>
      </w:tr>
      <w:tr w:rsidR="00285C2A">
        <w:trPr>
          <w:cantSplit/>
          <w:trHeight w:val="482" w:hRule="exact"/>
        </w:trPr>
        <w:tc>
          <w:tcPr>
            <w:tcW w:w="1218" w:type="dxa"/>
            <w:vMerge/>
          </w:tcPr>
          <w:p w:rsidR="00285C2A" w:rsidRDefault="00285C2A"/>
        </w:tc>
        <w:tc>
          <w:tcPr>
            <w:tcW w:w="6280" w:type="dxa"/>
            <w:gridSpan w:val="2"/>
          </w:tcPr>
          <w:p w:rsidR="00285C2A" w:rsidRDefault="00285C2A">
            <w:pPr>
              <w:pStyle w:val="broodtekst"/>
            </w:pPr>
          </w:p>
        </w:tc>
      </w:tr>
      <w:tr w:rsidR="00285C2A">
        <w:trPr>
          <w:cantSplit/>
          <w:trHeight w:val="80"/>
        </w:trPr>
        <w:tc>
          <w:tcPr>
            <w:tcW w:w="1218" w:type="dxa"/>
          </w:tcPr>
          <w:p w:rsidR="00285C2A" w:rsidRDefault="006B77AD">
            <w:pPr>
              <w:pStyle w:val="broodtekst"/>
            </w:pPr>
            <w:r>
              <w:fldChar w:fldCharType="begin"/>
            </w:r>
            <w:r>
              <w:instrText xml:space="preserve"> DOCPROPERTY _datum </w:instrText>
            </w:r>
            <w:r>
              <w:fldChar w:fldCharType="separate"/>
            </w:r>
            <w:r w:rsidR="00A960A2">
              <w:t>Datum</w:t>
            </w:r>
            <w:r>
              <w:fldChar w:fldCharType="end"/>
            </w:r>
          </w:p>
        </w:tc>
        <w:tc>
          <w:tcPr>
            <w:tcW w:w="6280" w:type="dxa"/>
            <w:gridSpan w:val="2"/>
          </w:tcPr>
          <w:p w:rsidR="00285C2A" w:rsidP="000934B3" w:rsidRDefault="006B77AD">
            <w:pPr>
              <w:pStyle w:val="broodtekst"/>
            </w:pPr>
            <w:r>
              <w:fldChar w:fldCharType="begin"/>
            </w:r>
            <w:r>
              <w:instrText xml:space="preserve"> DOCPROPERTY datum </w:instrText>
            </w:r>
            <w:r>
              <w:fldChar w:fldCharType="separate"/>
            </w:r>
            <w:r w:rsidR="00A960A2">
              <w:t>2</w:t>
            </w:r>
            <w:r w:rsidR="000934B3">
              <w:t>9</w:t>
            </w:r>
            <w:r w:rsidR="00A960A2">
              <w:t xml:space="preserve"> augustus 2014</w:t>
            </w:r>
            <w:r>
              <w:fldChar w:fldCharType="end"/>
            </w:r>
          </w:p>
        </w:tc>
      </w:tr>
      <w:tr w:rsidR="00285C2A" w:rsidTr="00675A72">
        <w:trPr>
          <w:cantSplit/>
          <w:trHeight w:val="924" w:hRule="exact"/>
        </w:trPr>
        <w:tc>
          <w:tcPr>
            <w:tcW w:w="1218" w:type="dxa"/>
          </w:tcPr>
          <w:p w:rsidR="00285C2A" w:rsidRDefault="006B77AD">
            <w:pPr>
              <w:pStyle w:val="broodtekst"/>
            </w:pPr>
            <w:r>
              <w:fldChar w:fldCharType="begin"/>
            </w:r>
            <w:r>
              <w:instrText xml:space="preserve"> DOCPROPERTY _onderwerp </w:instrText>
            </w:r>
            <w:r>
              <w:fldChar w:fldCharType="separate"/>
            </w:r>
            <w:r w:rsidR="00A960A2">
              <w:t>Onderwerp</w:t>
            </w:r>
            <w:r>
              <w:fldChar w:fldCharType="end"/>
            </w:r>
          </w:p>
        </w:tc>
        <w:tc>
          <w:tcPr>
            <w:tcW w:w="6280" w:type="dxa"/>
            <w:gridSpan w:val="2"/>
          </w:tcPr>
          <w:p w:rsidR="00285C2A" w:rsidRDefault="006B77AD">
            <w:pPr>
              <w:pStyle w:val="broodtekst"/>
            </w:pPr>
            <w:r>
              <w:fldChar w:fldCharType="begin"/>
            </w:r>
            <w:r>
              <w:instrText xml:space="preserve"> DOCPROPERTY onderwerp </w:instrText>
            </w:r>
            <w:r>
              <w:fldChar w:fldCharType="separate"/>
            </w:r>
            <w:r w:rsidR="00A960A2">
              <w:t>Nader rapport inzake voorstel van rijkswet</w:t>
            </w:r>
            <w:r>
              <w:fldChar w:fldCharType="end"/>
            </w:r>
            <w:r w:rsidR="00675A72">
              <w:t xml:space="preserve"> tot w</w:t>
            </w:r>
            <w:r w:rsidRPr="00675A72" w:rsidR="00675A72">
              <w:t>ijziging van de Rijkswet op het Nederlanderschap ter verruiming van de mogelijkheden voor het ontnemen van het Nederlanderschap bij terroristische misdrijven</w:t>
            </w:r>
          </w:p>
        </w:tc>
      </w:tr>
    </w:tbl>
    <w:p w:rsidR="00285C2A" w:rsidRDefault="00285C2A">
      <w:pPr>
        <w:pStyle w:val="broodtekst"/>
      </w:pPr>
    </w:p>
    <w:p w:rsidR="00285C2A" w:rsidRDefault="00285C2A">
      <w:pPr>
        <w:pStyle w:val="broodtekst"/>
        <w:sectPr w:rsidR="00285C2A" w:rsidSect="0078469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285C2A" w:rsidRDefault="00285C2A">
      <w:pPr>
        <w:pStyle w:val="broodtekst"/>
      </w:pPr>
    </w:p>
    <w:p w:rsidR="00392F28" w:rsidP="00392F28" w:rsidRDefault="00392F28">
      <w:pPr>
        <w:pStyle w:val="broodtekst"/>
      </w:pPr>
      <w:bookmarkStart w:name="cursor" w:id="6"/>
      <w:bookmarkEnd w:id="6"/>
      <w:r>
        <w:t xml:space="preserve">Blijkens de mededeling van de Directeur van Uw kabinet van </w:t>
      </w:r>
      <w:r w:rsidRPr="00392F28">
        <w:t>23 juli 2014</w:t>
      </w:r>
      <w:r>
        <w:t xml:space="preserve"> nr. </w:t>
      </w:r>
      <w:r w:rsidRPr="00392F28">
        <w:t>2014001459</w:t>
      </w:r>
      <w:r>
        <w:t xml:space="preserve">, machtigde Uwe Majesteit de Afdeling advisering van de Raad van State van het Koninkrijk haar advies inzake het bovenvermelde voorstel van rijkswet rechtstreeks aan mij te doen toekomen. Dit advies, gedateerd </w:t>
      </w:r>
      <w:r w:rsidRPr="0045545C" w:rsidR="0045545C">
        <w:t>20 augustus 2014</w:t>
      </w:r>
      <w:r w:rsidR="0045545C">
        <w:t xml:space="preserve">, </w:t>
      </w:r>
      <w:r>
        <w:t xml:space="preserve">nr. </w:t>
      </w:r>
      <w:r w:rsidRPr="0045545C" w:rsidR="0045545C">
        <w:t>No.W03.14.0273/II/K/B</w:t>
      </w:r>
      <w:r w:rsidR="0045545C">
        <w:t xml:space="preserve">, </w:t>
      </w:r>
      <w:r>
        <w:t>bied ik U hierbij aan.</w:t>
      </w:r>
    </w:p>
    <w:p w:rsidR="0045545C" w:rsidP="00392F28" w:rsidRDefault="00392F28">
      <w:pPr>
        <w:pStyle w:val="broodtekst"/>
      </w:pPr>
      <w:r>
        <w:t>Het ontwerp geeft de Afdeling advisering van de Raad van State van het Koninkrijk geen aanleiding tot het maken van inhoudelijke opmerkingen</w:t>
      </w:r>
      <w:r w:rsidR="0045545C">
        <w:t>.</w:t>
      </w:r>
    </w:p>
    <w:p w:rsidR="0045545C" w:rsidP="00392F28" w:rsidRDefault="0045545C">
      <w:pPr>
        <w:pStyle w:val="broodtekst"/>
      </w:pPr>
    </w:p>
    <w:p w:rsidR="00285C2A" w:rsidP="00392F28" w:rsidRDefault="00392F28">
      <w:pPr>
        <w:pStyle w:val="broodtekst"/>
      </w:pPr>
      <w:r>
        <w:t xml:space="preserve">Ik moge U </w:t>
      </w:r>
      <w:r w:rsidR="0045545C">
        <w:t xml:space="preserve">verzoeken het hierbij gevoegde </w:t>
      </w:r>
      <w:r>
        <w:t xml:space="preserve">gewijzigde voorstel van rijkswet en de </w:t>
      </w:r>
      <w:r w:rsidR="0045545C">
        <w:t>gewijzigde</w:t>
      </w:r>
      <w:r>
        <w:t xml:space="preserve"> memorie van toelichting aan de Tweede Kamer der Staten-Generaal, de Staten van Aruba, van Curaçao en van Sint Maarten te zenden.</w:t>
      </w:r>
    </w:p>
    <w:p w:rsidR="00A960A2" w:rsidP="00A960A2" w:rsidRDefault="00A960A2">
      <w:pPr>
        <w:pStyle w:val="broodtekst"/>
      </w:pPr>
      <w:bookmarkStart w:name="ondertekening" w:id="7"/>
      <w:bookmarkStart w:name="ondertekening_bk" w:id="8"/>
      <w:bookmarkEnd w:id="7"/>
    </w:p>
    <w:p w:rsidR="000934B3" w:rsidP="00A960A2" w:rsidRDefault="000934B3">
      <w:pPr>
        <w:pStyle w:val="broodtekst"/>
      </w:pPr>
    </w:p>
    <w:p w:rsidR="00A960A2" w:rsidP="00A960A2" w:rsidRDefault="00A960A2">
      <w:pPr>
        <w:pStyle w:val="broodtekst"/>
      </w:pPr>
      <w:r>
        <w:t>De Minister van Veiligheid en Justitie</w:t>
      </w:r>
      <w:r w:rsidR="000934B3">
        <w:t>,</w:t>
      </w:r>
    </w:p>
    <w:bookmarkEnd w:id="8"/>
    <w:p w:rsidR="00285C2A" w:rsidP="00A960A2" w:rsidRDefault="00285C2A">
      <w:pPr>
        <w:pStyle w:val="broodtekst"/>
      </w:pPr>
      <w:r>
        <w:fldChar w:fldCharType="begin"/>
      </w:r>
      <w:r>
        <w:instrText xml:space="preserve"> DOCPROPERTY ondertekening </w:instrText>
      </w:r>
      <w:r>
        <w:fldChar w:fldCharType="end"/>
      </w:r>
    </w:p>
    <w:p w:rsidR="0045545C" w:rsidP="0045545C" w:rsidRDefault="0045545C">
      <w:pPr>
        <w:pStyle w:val="broodtekst"/>
      </w:pPr>
    </w:p>
    <w:p w:rsidR="0045545C" w:rsidP="0045545C" w:rsidRDefault="0045545C">
      <w:pPr>
        <w:pStyle w:val="broodtekst"/>
      </w:pPr>
    </w:p>
    <w:p w:rsidR="0045545C" w:rsidP="0045545C" w:rsidRDefault="0045545C">
      <w:pPr>
        <w:pStyle w:val="broodtekst"/>
      </w:pPr>
    </w:p>
    <w:p w:rsidR="0045545C" w:rsidP="0045545C" w:rsidRDefault="0045545C">
      <w:pPr>
        <w:pStyle w:val="broodtekst"/>
      </w:pPr>
    </w:p>
    <w:p w:rsidR="0045545C" w:rsidP="0045545C" w:rsidRDefault="0045545C">
      <w:pPr>
        <w:pStyle w:val="broodtekst"/>
      </w:pPr>
      <w:r>
        <w:t>I. W. Opstelten</w:t>
      </w:r>
    </w:p>
    <w:sectPr w:rsidR="0045545C" w:rsidSect="0078469C">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F28" w:rsidRDefault="00392F28">
      <w:r>
        <w:separator/>
      </w:r>
    </w:p>
  </w:endnote>
  <w:endnote w:type="continuationSeparator" w:id="0">
    <w:p w:rsidR="00392F28" w:rsidRDefault="0039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69C" w:rsidRDefault="0078469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78469C">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A960A2">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78469C">
            <w:rPr>
              <w:rStyle w:val="Huisstijl-GegevenCharChar"/>
            </w:rPr>
            <w:t>van</w:t>
          </w:r>
          <w:r>
            <w:rPr>
              <w:rStyle w:val="Huisstijl-GegevenCharChar"/>
            </w:rPr>
            <w:fldChar w:fldCharType="end"/>
          </w:r>
          <w:r>
            <w:t xml:space="preserve"> </w:t>
          </w:r>
          <w:r w:rsidR="006B77AD">
            <w:fldChar w:fldCharType="begin"/>
          </w:r>
          <w:r w:rsidR="006B77AD">
            <w:instrText xml:space="preserve"> SECTIONPAGES   \* MERGEFORMAT </w:instrText>
          </w:r>
          <w:r w:rsidR="006B77AD">
            <w:fldChar w:fldCharType="separate"/>
          </w:r>
          <w:r w:rsidR="00A960A2">
            <w:t>1</w:t>
          </w:r>
          <w:r w:rsidR="006B77AD">
            <w:fldChar w:fldCharType="end"/>
          </w:r>
        </w:p>
      </w:tc>
    </w:tr>
  </w:tbl>
  <w:p w:rsidR="00285C2A" w:rsidRDefault="00285C2A">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bookmarkStart w:id="5" w:name="bmVoettekst1"/>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B77AD">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285C2A" w:rsidRDefault="00285C2A"/>
        <w:p w:rsidR="00285C2A" w:rsidRDefault="00285C2A">
          <w:pPr>
            <w:pStyle w:val="Huisstijl-Paginanummering"/>
          </w:pPr>
        </w:p>
      </w:tc>
    </w:tr>
    <w:bookmarkEnd w:id="5"/>
  </w:tbl>
  <w:p w:rsidR="00285C2A" w:rsidRDefault="00285C2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F28" w:rsidRDefault="00392F28">
      <w:r>
        <w:separator/>
      </w:r>
    </w:p>
  </w:footnote>
  <w:footnote w:type="continuationSeparator" w:id="0">
    <w:p w:rsidR="00392F28" w:rsidRDefault="00392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69C" w:rsidRDefault="0078469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392F28">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21BAFB86" wp14:editId="1D5011E8">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78469C" w:rsidRDefault="00285C2A">
                                <w:pPr>
                                  <w:pStyle w:val="referentiegegevparagraaf"/>
                                  <w:rPr>
                                    <w:rStyle w:val="directieregel"/>
                                  </w:rPr>
                                </w:pPr>
                                <w:r>
                                  <w:rPr>
                                    <w:b/>
                                  </w:rPr>
                                  <w:fldChar w:fldCharType="begin"/>
                                </w:r>
                                <w:r w:rsidRPr="000934B3">
                                  <w:rPr>
                                    <w:b/>
                                  </w:rPr>
                                  <w:instrText xml:space="preserve"> DOCPROPERTY directoraatvolg </w:instrText>
                                </w:r>
                                <w:r>
                                  <w:rPr>
                                    <w:b/>
                                  </w:rPr>
                                  <w:fldChar w:fldCharType="separate"/>
                                </w:r>
                                <w:r w:rsidR="0078469C">
                                  <w:rPr>
                                    <w:b/>
                                  </w:rPr>
                                  <w:t>Directie Wetgeving en Juridische Zaken</w:t>
                                </w:r>
                                <w:r>
                                  <w:rPr>
                                    <w:b/>
                                  </w:rPr>
                                  <w:fldChar w:fldCharType="end"/>
                                </w:r>
                                <w:r>
                                  <w:fldChar w:fldCharType="begin"/>
                                </w:r>
                                <w:r w:rsidRPr="000934B3">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78469C">
                                  <w:rPr>
                                    <w:rStyle w:val="directieregel"/>
                                  </w:rPr>
                                  <w:t> </w:t>
                                </w:r>
                              </w:p>
                              <w:p w:rsidR="00285C2A" w:rsidRPr="000934B3"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sidRPr="000934B3">
                                  <w:rPr>
                                    <w:b/>
                                  </w:rPr>
                                  <w:instrText xml:space="preserve"> DOCPROPERTY _datum </w:instrText>
                                </w:r>
                                <w:r>
                                  <w:rPr>
                                    <w:b/>
                                  </w:rPr>
                                  <w:fldChar w:fldCharType="separate"/>
                                </w:r>
                                <w:r w:rsidR="0078469C">
                                  <w:rPr>
                                    <w:b/>
                                  </w:rPr>
                                  <w:t>Datum</w:t>
                                </w:r>
                                <w:r>
                                  <w:rPr>
                                    <w:b/>
                                  </w:rPr>
                                  <w:fldChar w:fldCharType="end"/>
                                </w:r>
                              </w:p>
                              <w:p w:rsidR="00285C2A" w:rsidRDefault="006B77AD">
                                <w:pPr>
                                  <w:pStyle w:val="referentiegegevens"/>
                                </w:pPr>
                                <w:r>
                                  <w:fldChar w:fldCharType="begin"/>
                                </w:r>
                                <w:r>
                                  <w:instrText xml:space="preserve"> DOCPROPERTY datum </w:instrText>
                                </w:r>
                                <w:r>
                                  <w:fldChar w:fldCharType="separate"/>
                                </w:r>
                                <w:r w:rsidR="0078469C">
                                  <w:t>21 augustus 2014</w:t>
                                </w:r>
                                <w:r>
                                  <w:fldChar w:fldCharType="end"/>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78469C" w:rsidRDefault="00285C2A">
                          <w:pPr>
                            <w:pStyle w:val="referentiegegevparagraaf"/>
                            <w:rPr>
                              <w:rStyle w:val="directieregel"/>
                            </w:rPr>
                          </w:pPr>
                          <w:r>
                            <w:rPr>
                              <w:b/>
                            </w:rPr>
                            <w:fldChar w:fldCharType="begin"/>
                          </w:r>
                          <w:r w:rsidRPr="000934B3">
                            <w:rPr>
                              <w:b/>
                            </w:rPr>
                            <w:instrText xml:space="preserve"> DOCPROPERTY directoraatvolg </w:instrText>
                          </w:r>
                          <w:r>
                            <w:rPr>
                              <w:b/>
                            </w:rPr>
                            <w:fldChar w:fldCharType="separate"/>
                          </w:r>
                          <w:r w:rsidR="0078469C">
                            <w:rPr>
                              <w:b/>
                            </w:rPr>
                            <w:t>Directie Wetgeving en Juridische Zaken</w:t>
                          </w:r>
                          <w:r>
                            <w:rPr>
                              <w:b/>
                            </w:rPr>
                            <w:fldChar w:fldCharType="end"/>
                          </w:r>
                          <w:r>
                            <w:fldChar w:fldCharType="begin"/>
                          </w:r>
                          <w:r w:rsidRPr="000934B3">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78469C">
                            <w:rPr>
                              <w:rStyle w:val="directieregel"/>
                            </w:rPr>
                            <w:t> </w:t>
                          </w:r>
                        </w:p>
                        <w:p w:rsidR="00285C2A" w:rsidRPr="000934B3"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sidRPr="000934B3">
                            <w:rPr>
                              <w:b/>
                            </w:rPr>
                            <w:instrText xml:space="preserve"> DOCPROPERTY _datum </w:instrText>
                          </w:r>
                          <w:r>
                            <w:rPr>
                              <w:b/>
                            </w:rPr>
                            <w:fldChar w:fldCharType="separate"/>
                          </w:r>
                          <w:r w:rsidR="0078469C">
                            <w:rPr>
                              <w:b/>
                            </w:rPr>
                            <w:t>Datum</w:t>
                          </w:r>
                          <w:r>
                            <w:rPr>
                              <w:b/>
                            </w:rPr>
                            <w:fldChar w:fldCharType="end"/>
                          </w:r>
                        </w:p>
                        <w:p w:rsidR="00285C2A" w:rsidRDefault="006B77AD">
                          <w:pPr>
                            <w:pStyle w:val="referentiegegevens"/>
                          </w:pPr>
                          <w:r>
                            <w:fldChar w:fldCharType="begin"/>
                          </w:r>
                          <w:r>
                            <w:instrText xml:space="preserve"> DOCPROPERTY datum </w:instrText>
                          </w:r>
                          <w:r>
                            <w:fldChar w:fldCharType="separate"/>
                          </w:r>
                          <w:r w:rsidR="0078469C">
                            <w:t>21 augustus 2014</w:t>
                          </w:r>
                          <w:r>
                            <w:fldChar w:fldCharType="end"/>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23CBBD09" wp14:editId="5A1FCE3F">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285C2A">
      <w:trPr>
        <w:trHeight w:hRule="exact" w:val="142"/>
      </w:trPr>
      <w:tc>
        <w:tcPr>
          <w:tcW w:w="7498" w:type="dxa"/>
        </w:tcPr>
        <w:p w:rsidR="00285C2A" w:rsidRDefault="00285C2A">
          <w:pPr>
            <w:pStyle w:val="Huisstijl-Rubricering"/>
          </w:pPr>
        </w:p>
      </w:tc>
    </w:tr>
  </w:tbl>
  <w:p w:rsidR="00285C2A" w:rsidRDefault="00285C2A">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392F28">
    <w:pPr>
      <w:pStyle w:val="Koptekst"/>
      <w:spacing w:line="14" w:lineRule="exact"/>
    </w:pPr>
    <w:r>
      <w:rPr>
        <w:noProof/>
        <w:sz w:val="20"/>
      </w:rPr>
      <w:drawing>
        <wp:anchor distT="0" distB="0" distL="114300" distR="114300" simplePos="0" relativeHeight="251658752" behindDoc="1" locked="1" layoutInCell="1" allowOverlap="1" wp14:anchorId="4A20A4CA" wp14:editId="615EB205">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C2A" w:rsidRDefault="00285C2A">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21F6DFA"/>
    <w:multiLevelType w:val="hybridMultilevel"/>
    <w:tmpl w:val="6E86948E"/>
    <w:lvl w:ilvl="0" w:tplc="1E6A192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9"/>
  </w:num>
  <w:num w:numId="12">
    <w:abstractNumId w:val="3"/>
  </w:num>
  <w:num w:numId="13">
    <w:abstractNumId w:val="6"/>
  </w:num>
  <w:num w:numId="14">
    <w:abstractNumId w:val="9"/>
  </w:num>
  <w:num w:numId="15">
    <w:abstractNumId w:val="5"/>
  </w:num>
  <w:num w:numId="16">
    <w:abstractNumId w:val="7"/>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2289"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7121&quot; engine-version=&quot;2.6.10&quot; lastuser-initials=&quot;HHvd-B&quot; lastuser-name=&quot;Helm H.M. van der - BD/DWJZ/WKB&quot; existing=&quot;%5C%5Cgdiosv001%5CDigiJust_02%24%5CEZCHECK%5Chhelm%5C%7BFD38878E-1282-4B5D-A605-6560C118EC25%7D%5CAan_de_koning.docx#Document&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J.R.Groen&lt;/p&gt;&lt;p style=&quot;witregel1&quot;&gt; &lt;/p&gt;&lt;p style=&quot;afzendgegevens&quot;&gt;T  070 370 79 11&lt;/p&gt;&lt;p style=&quot;afzendgegevens&quot;&gt;F  070 370 75 16&lt;/p&gt;&lt;p style=&quot;witregel2&quot;&gt; &lt;/p&gt;&lt;p style=&quot;referentiekopjes&quot;&gt;Registratienummer&lt;/p&gt;&lt;p style=&quot;referentiegegevens&quot;&gt;552724&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3&quot; formatted-value=&quot;Groen&quot;&gt;&lt;afzender taal=&quot;1043&quot; aanhef=&quot;1&quot; groetregel=&quot;2&quot; name=&quot;Groen&quot; country-id=&quot;NLD&quot; country-code=&quot;31&quot; naam=&quot;J.R.Groen&quot; email=&quot;j.r.groen@minvenj.nl&quot; telefoon=&quot;06-52809568&quot; mobiel=&quot;06-52809568&quot; organisatie=&quot;176&quot; gender=&quot;M&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Nader rapport inzake voorstel van rijkswet&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06-52809568&quot; formatted-value=&quot;06 52 80 95 68&quot;&gt;&lt;phonenumber country-code=&quot;31&quot; number=&quot;06-52809568&quot;/&gt;&lt;/doorkiesnummer&gt;&lt;mobiel value=&quot;06-52809568&quot; formatted-value=&quot;06 52 80 95 68&quot;&gt;&lt;phonenumber country-code=&quot;31&quot; number=&quot;06-52809568&quot;/&gt;&lt;/mobiel&gt;&lt;chk_infonummer/&gt;&lt;infonummer value=&quot;&quot; formatted-value=&quot;&quot;&gt;&lt;phonenumber country-code=&quot;31&quot; number=&quot;&quot;/&gt;&lt;/infonummer&gt;&lt;emailorganisatie value=&quot;&quot; formatted-value=&quot;&quot;/&gt;&lt;contactpersoon formatted-value=&quot;J.R.Groen&quot;/&gt;&lt;email formatted-value=&quot;j.r.groen@minvenj.nl&quot;/&gt;&lt;functie formatted-value=&quot;&quot;/&gt;&lt;directoraat value=&quot;Directie Wetgeving en Juridische Zaken&quot; formatted-value=&quot;Directie Wetgeving en Juridische Zaken&quot;/&gt;&lt;directoraatvolg formatted-value=&quot;Directie Wetgeving en Juridische Zaken&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14-08-21T11:27:11&quot; formatted-value=&quot;21 augustus 2014&quot;/&gt;&lt;onderwerp value=&quot;Nader rapport inzake voorstel van rijkswet&quot; formatted-value=&quot;Nader rapport inzake voorstel van rijkswet&quot; format-disabled=&quot;true&quot;/&gt;&lt;registratienr value=&quot;552724&quot; formatted-value=&quot;552724&quot; format-disabled=&quot;true&quot;/&gt;&lt;onskenmerk/&gt;&lt;rubricering formatted-value=&quot;&quot;/&gt;&lt;rubriceringvolg formatted-value=&quot;&quot;/&gt;&lt;digijust value=&quot;0&quot; formatted-value=&quot;0&quot;/&gt;&lt;chkcontact value=&quot;1&quot;/&gt;&lt;radtelefoon value=&quot;1&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392F28"/>
    <w:rsid w:val="000934B3"/>
    <w:rsid w:val="001536C2"/>
    <w:rsid w:val="001E53C7"/>
    <w:rsid w:val="00285C2A"/>
    <w:rsid w:val="00392F28"/>
    <w:rsid w:val="0045545C"/>
    <w:rsid w:val="00514DA9"/>
    <w:rsid w:val="00675A72"/>
    <w:rsid w:val="006B77AD"/>
    <w:rsid w:val="0078469C"/>
    <w:rsid w:val="00A762BB"/>
    <w:rsid w:val="00A9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392F2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92F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392F2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92F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234</ap:Words>
  <ap:Characters>1288</ap:Characters>
  <ap:DocSecurity>0</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2014-08-28T14:04:00.0000000Z</lastPrinted>
  <dcterms:created xsi:type="dcterms:W3CDTF">2014-09-08T09:14:00.0000000Z</dcterms:created>
  <dcterms:modified xsi:type="dcterms:W3CDTF">2014-09-08T09:14:00.0000000Z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voorstel van rijkswet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21 augustus 2014</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
  </property>
  <property fmtid="{D5CDD505-2E9C-101B-9397-08002B2CF9AE}" pid="19" name="directoraatnaamvolg">
    <vt:lpwstr/>
  </property>
  <property fmtid="{D5CDD505-2E9C-101B-9397-08002B2CF9AE}" pid="20" name="onderdeelvolg">
    <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0x0101003FE9A36AF68A4C4495698B390EC2C43C</vt:lpwstr>
  </property>
</Properties>
</file>