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1068D4"/>
        <w:p w:rsidR="00241BB9" w:rsidRDefault="00CC604D">
          <w:pPr>
            <w:spacing w:line="240" w:lineRule="auto"/>
          </w:pPr>
        </w:p>
      </w:sdtContent>
    </w:sdt>
    <w:p w:rsidR="00CD5856" w:rsidRDefault="001068D4">
      <w:pPr>
        <w:spacing w:line="240" w:lineRule="auto"/>
      </w:pPr>
    </w:p>
    <w:p w:rsidR="00CD5856" w:rsidRDefault="001068D4"/>
    <w:p w:rsidR="00CD5856" w:rsidRDefault="001068D4"/>
    <w:p w:rsidR="00CD5856" w:rsidRDefault="001068D4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1068D4">
      <w:pPr>
        <w:pStyle w:val="Huisstijl-Aanhef"/>
      </w:pPr>
      <w:r>
        <w:t>Geachte voorzitter,</w:t>
      </w:r>
    </w:p>
    <w:p w:rsidRPr="008D59C5" w:rsidR="008D59C5" w:rsidP="008D59C5" w:rsidRDefault="001068D4">
      <w:r>
        <w:t xml:space="preserve">Hierbij bieden wij u de antwoorden op de door de vaste commissie van VWS gestelde vragen inzake het VSO Verankering pgb in Zvw </w:t>
      </w:r>
      <w:r>
        <w:t>aan.</w:t>
      </w:r>
    </w:p>
    <w:p w:rsidRPr="008D59C5" w:rsidR="00334C45" w:rsidRDefault="001068D4"/>
    <w:p w:rsidRPr="009A31BF" w:rsidR="00CD5856" w:rsidRDefault="001068D4">
      <w:pPr>
        <w:pStyle w:val="Huisstijl-Slotzin"/>
      </w:pPr>
      <w:r w:rsidRPr="009A31BF">
        <w:t>Hoogachtend,</w:t>
      </w:r>
    </w:p>
    <w:p w:rsidR="00420ACA" w:rsidP="00113778" w:rsidRDefault="001068D4">
      <w:pPr>
        <w:pStyle w:val="Huisstijl-Ondertekening"/>
      </w:pPr>
      <w:r>
        <w:t>de Minister van Volksgezondheid,</w:t>
      </w:r>
      <w:r>
        <w:tab/>
      </w:r>
      <w:r>
        <w:tab/>
      </w:r>
      <w:r>
        <w:tab/>
      </w:r>
      <w:r>
        <w:tab/>
      </w:r>
      <w:r>
        <w:tab/>
        <w:t>d</w:t>
      </w:r>
      <w:r w:rsidRPr="006445BE">
        <w:t>e Staatssecretaris van Volksgezondheid,</w:t>
      </w:r>
      <w:r>
        <w:br/>
        <w:t>Welzijn en Sport,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45BE">
        <w:t>Welzijn en Sport,</w:t>
      </w:r>
      <w:r>
        <w:br/>
      </w:r>
      <w:r>
        <w:br/>
      </w:r>
      <w:r>
        <w:br/>
      </w:r>
    </w:p>
    <w:p w:rsidRPr="00420ACA" w:rsidR="00CD5856" w:rsidP="00420ACA" w:rsidRDefault="001068D4">
      <w:pPr>
        <w:pStyle w:val="Huisstijl-Ondertekening"/>
      </w:pPr>
      <w:r>
        <w:br/>
      </w:r>
      <w:r>
        <w:br/>
        <w:t>mw. drs. E.I. Schippers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45BE">
        <w:t>drs. M.J. van Rijn</w:t>
      </w:r>
    </w:p>
    <w:sectPr w:rsidRPr="00420ACA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04D" w:rsidRDefault="00CC604D" w:rsidP="00CC604D">
      <w:pPr>
        <w:spacing w:line="240" w:lineRule="auto"/>
      </w:pPr>
      <w:r>
        <w:separator/>
      </w:r>
    </w:p>
  </w:endnote>
  <w:endnote w:type="continuationSeparator" w:id="0">
    <w:p w:rsidR="00CC604D" w:rsidRDefault="00CC604D" w:rsidP="00CC6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7" w:rsidRDefault="001068D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7" w:rsidRDefault="001068D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7" w:rsidRDefault="001068D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04D" w:rsidRDefault="00CC604D" w:rsidP="00CC604D">
      <w:pPr>
        <w:spacing w:line="240" w:lineRule="auto"/>
      </w:pPr>
      <w:r>
        <w:separator/>
      </w:r>
    </w:p>
  </w:footnote>
  <w:footnote w:type="continuationSeparator" w:id="0">
    <w:p w:rsidR="00CC604D" w:rsidRDefault="00CC604D" w:rsidP="00CC60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7" w:rsidRDefault="001068D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068D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C604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068D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068D4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1068D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068D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068D4">
                <w:pPr>
                  <w:pStyle w:val="Huisstijl-Referentiegegevens"/>
                </w:pPr>
                <w:r w:rsidRPr="008D59C5">
                  <w:t>365609-120305-Z</w:t>
                </w:r>
              </w:p>
              <w:p w:rsidR="00CD5856" w:rsidRDefault="001068D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420ACA" w:rsidRPr="00420ACA" w:rsidRDefault="001068D4" w:rsidP="00420ACA">
                <w:pPr>
                  <w:pStyle w:val="Huisstijl-Referentiegegevens"/>
                </w:pPr>
                <w:r>
                  <w:t>1</w:t>
                </w:r>
              </w:p>
              <w:p w:rsidR="00CD5856" w:rsidRDefault="001068D4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068D4">
                <w:pPr>
                  <w:pStyle w:val="Huisstijl-Referentiegegevens"/>
                </w:pPr>
                <w:r>
                  <w:t xml:space="preserve">25 657 </w:t>
                </w:r>
              </w:p>
              <w:p w:rsidR="00CD5856" w:rsidRDefault="001068D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1068D4"/>
            </w:txbxContent>
          </v:textbox>
          <w10:wrap anchorx="page" anchory="page"/>
        </v:shape>
      </w:pict>
    </w:r>
    <w:r w:rsidR="00CC604D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068D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10 juni 2014</w:t>
                </w:r>
              </w:p>
              <w:p w:rsidR="00CD5856" w:rsidRDefault="001068D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8D59C5">
                  <w:t>Commissiebrief inzake VSO Verankering pgb in Zvw</w:t>
                </w:r>
              </w:p>
              <w:p w:rsidR="00CD5856" w:rsidRDefault="001068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C604D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C604D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CC604D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068D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7" w:rsidRDefault="001068D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C604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068D4">
                <w:pPr>
                  <w:pStyle w:val="Huisstijl-Referentiegegevens"/>
                </w:pPr>
                <w:r w:rsidRPr="008D59C5">
                  <w:t>365609-120305-Z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Paginanummer"/>
                </w:pPr>
                <w:r>
                  <w:t xml:space="preserve">Pagina </w:t>
                </w:r>
                <w:r w:rsidR="00CC604D">
                  <w:fldChar w:fldCharType="begin"/>
                </w:r>
                <w:r>
                  <w:instrText xml:space="preserve"> PAGE    \* MERGEFORMAT </w:instrText>
                </w:r>
                <w:r w:rsidR="00CC604D">
                  <w:fldChar w:fldCharType="separate"/>
                </w:r>
                <w:r>
                  <w:t>2</w:t>
                </w:r>
                <w:r w:rsidR="00CC604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1068D4"/>
              <w:p w:rsidR="00CD5856" w:rsidRDefault="001068D4">
                <w:pPr>
                  <w:pStyle w:val="Huisstijl-Paginanummer"/>
                </w:pPr>
              </w:p>
              <w:p w:rsidR="00CD5856" w:rsidRDefault="001068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C604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068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50789482"/>
                    <w:dataBinding w:prefixMappings="xmlns:dg='http://docgen.org/date' " w:xpath="/dg:DocgenData[1]/dg:Date[1]" w:storeItemID="{D938A0C5-F0D5-4C28-BEA1-FCFF3F0F05C7}"/>
                    <w:date w:fullDate="2014-05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24 mei 2014</w:t>
                    </w:r>
                  </w:sdtContent>
                </w:sdt>
              </w:p>
              <w:p w:rsidR="00CD5856" w:rsidRDefault="001068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Commissiebrief inzake VSO Verankering pgb in Zvw</w:t>
                </w:r>
              </w:p>
              <w:p w:rsidR="00CD5856" w:rsidRDefault="001068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068D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068D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068D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068D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6445BE" w:rsidRDefault="001068D4">
                <w:pPr>
                  <w:pStyle w:val="Huisstijl-AfzendgegevenskopW1"/>
                  <w:rPr>
                    <w:lang w:val="en-US"/>
                  </w:rPr>
                </w:pPr>
                <w:r w:rsidRPr="006445BE">
                  <w:rPr>
                    <w:lang w:val="en-US"/>
                  </w:rPr>
                  <w:t>Contactpersoon</w:t>
                </w:r>
              </w:p>
              <w:p w:rsidR="00CD5856" w:rsidRPr="006445BE" w:rsidRDefault="001068D4">
                <w:pPr>
                  <w:pStyle w:val="Huisstijl-Afzendgegevens"/>
                  <w:rPr>
                    <w:lang w:val="en-US"/>
                  </w:rPr>
                </w:pPr>
                <w:r w:rsidRPr="006445BE">
                  <w:rPr>
                    <w:lang w:val="en-US"/>
                  </w:rPr>
                  <w:t>mr. F. Tack</w:t>
                </w:r>
              </w:p>
              <w:p w:rsidR="00CD5856" w:rsidRPr="006445BE" w:rsidRDefault="001068D4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6445BE">
                  <w:rPr>
                    <w:lang w:val="en-US"/>
                  </w:rPr>
                  <w:t>T</w:t>
                </w:r>
                <w:r w:rsidRPr="006445BE">
                  <w:rPr>
                    <w:lang w:val="en-US"/>
                  </w:rPr>
                  <w:tab/>
                  <w:t>070-3406647</w:t>
                </w:r>
              </w:p>
              <w:p w:rsidR="00CD5856" w:rsidRDefault="001068D4">
                <w:pPr>
                  <w:pStyle w:val="Huisstijl-Afzendgegevens"/>
                </w:pPr>
                <w:r w:rsidRPr="008D59C5">
                  <w:t>f</w:t>
                </w:r>
                <w:r w:rsidRPr="008D59C5">
                  <w:t>leur.tack@minvws.nl</w:t>
                </w:r>
              </w:p>
              <w:p w:rsidR="00CD5856" w:rsidRDefault="001068D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068D4">
                <w:pPr>
                  <w:pStyle w:val="Huisstijl-Referentiegegevens"/>
                </w:pPr>
                <w:r>
                  <w:t>365609-120305-Z</w:t>
                </w:r>
              </w:p>
              <w:p w:rsidR="00CD5856" w:rsidRDefault="001068D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068D4">
                <w:pPr>
                  <w:pStyle w:val="Huisstijl-Referentiegegevens"/>
                </w:pPr>
                <w:r>
                  <w:t>25 657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Paginanummer"/>
                </w:pPr>
                <w:r>
                  <w:t xml:space="preserve">Pagina </w:t>
                </w:r>
                <w:r w:rsidR="00CC604D">
                  <w:fldChar w:fldCharType="begin"/>
                </w:r>
                <w:r>
                  <w:instrText xml:space="preserve"> PAGE    \* MERGEFORMAT </w:instrText>
                </w:r>
                <w:r w:rsidR="00CC604D">
                  <w:fldChar w:fldCharType="separate"/>
                </w:r>
                <w:r>
                  <w:t>1</w:t>
                </w:r>
                <w:r w:rsidR="00CC604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68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068D4">
                <w:pPr>
                  <w:pStyle w:val="Huisstijl-Retouradres"/>
                </w:pPr>
                <w:r>
                  <w:t>&gt;</w:t>
                </w:r>
                <w:r>
                  <w:t xml:space="preserve">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F14D21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E94B6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92B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0D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08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E857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49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07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7C1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CC604D"/>
    <w:rsid w:val="001068D4"/>
    <w:rsid w:val="00CC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ckf\AppData\Local\Microsoft\Windows\Temporary%20Internet%20Files\Content.IE5\UWO7JNJ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2014-06-03T08:00:00.0000000Z</lastPrinted>
  <dcterms:created xsi:type="dcterms:W3CDTF">2014-06-10T09:23:00.0000000Z</dcterms:created>
  <dcterms:modified xsi:type="dcterms:W3CDTF">2014-06-10T09:23:00.0000000Z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0x010100097179B78B49E447B0089AB5F8665962</vt:lpwstr>
  </property>
</Properties>
</file>