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4.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4.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word/webSettings.xml" ContentType="application/vnd.openxmlformats-officedocument.wordprocessingml.web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5A" w:rsidRDefault="00253CF7">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1049BD60" wp14:anchorId="5737BC90">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53CF7" w:rsidRDefault="00253CF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253CF7" w:rsidRDefault="00253CF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3A095A">
        <w:tc>
          <w:tcPr>
            <w:tcW w:w="0" w:type="auto"/>
          </w:tcPr>
          <w:p w:rsidR="003A095A" w:rsidRDefault="00253CF7">
            <w:bookmarkStart w:name="woordmerk" w:id="1"/>
            <w:bookmarkStart w:name="woordmerk_bk" w:id="2"/>
            <w:bookmarkEnd w:id="1"/>
            <w:r>
              <w:rPr>
                <w:noProof/>
              </w:rPr>
              <w:drawing>
                <wp:inline distT="0" distB="0" distL="0" distR="0" wp14:anchorId="77F2D647" wp14:editId="3A1349CB">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487F82">
              <w:fldChar w:fldCharType="begin"/>
            </w:r>
            <w:r w:rsidR="00487F82">
              <w:instrText xml:space="preserve"> DOCPROPERTY woordmerk </w:instrText>
            </w:r>
            <w:r w:rsidR="00487F82">
              <w:fldChar w:fldCharType="end"/>
            </w:r>
          </w:p>
        </w:tc>
      </w:tr>
    </w:tbl>
    <w:p w:rsidR="003A095A" w:rsidRDefault="003A095A">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A095A">
        <w:trPr>
          <w:trHeight w:val="306" w:hRule="exact"/>
        </w:trPr>
        <w:tc>
          <w:tcPr>
            <w:tcW w:w="7512" w:type="dxa"/>
            <w:gridSpan w:val="2"/>
          </w:tcPr>
          <w:p w:rsidR="003A095A" w:rsidRDefault="00487F82">
            <w:pPr>
              <w:pStyle w:val="Huisstijl-Retouradres"/>
            </w:pPr>
            <w:r>
              <w:fldChar w:fldCharType="begin"/>
            </w:r>
            <w:r>
              <w:instrText xml:space="preserve"> DOCPROPERTY retouradres </w:instrText>
            </w:r>
            <w:r>
              <w:fldChar w:fldCharType="separate"/>
            </w:r>
            <w:r w:rsidR="00253CF7">
              <w:t>&gt; Retouradres Postbus 20301 2500 EH  Den Haag</w:t>
            </w:r>
            <w:r>
              <w:fldChar w:fldCharType="end"/>
            </w:r>
          </w:p>
        </w:tc>
      </w:tr>
      <w:tr w:rsidR="003A095A">
        <w:trPr>
          <w:cantSplit/>
          <w:trHeight w:val="85" w:hRule="exact"/>
        </w:trPr>
        <w:tc>
          <w:tcPr>
            <w:tcW w:w="7512" w:type="dxa"/>
            <w:gridSpan w:val="2"/>
          </w:tcPr>
          <w:p w:rsidR="003A095A" w:rsidRDefault="003A095A">
            <w:pPr>
              <w:pStyle w:val="Huisstijl-Rubricering"/>
            </w:pPr>
          </w:p>
        </w:tc>
      </w:tr>
      <w:tr w:rsidR="003A095A">
        <w:trPr>
          <w:cantSplit/>
          <w:trHeight w:val="187" w:hRule="exact"/>
        </w:trPr>
        <w:tc>
          <w:tcPr>
            <w:tcW w:w="7512" w:type="dxa"/>
            <w:gridSpan w:val="2"/>
          </w:tcPr>
          <w:p w:rsidR="003A095A" w:rsidRDefault="00487F82">
            <w:pPr>
              <w:pStyle w:val="Huisstijl-Rubricering"/>
            </w:pPr>
            <w:r>
              <w:fldChar w:fldCharType="begin"/>
            </w:r>
            <w:r>
              <w:instrText xml:space="preserve"> DOCPROPERTY rubricering </w:instrText>
            </w:r>
            <w:r>
              <w:fldChar w:fldCharType="end"/>
            </w:r>
          </w:p>
        </w:tc>
      </w:tr>
      <w:tr w:rsidR="003A095A">
        <w:trPr>
          <w:cantSplit/>
          <w:trHeight w:val="2166" w:hRule="exact"/>
        </w:trPr>
        <w:tc>
          <w:tcPr>
            <w:tcW w:w="7512" w:type="dxa"/>
            <w:gridSpan w:val="2"/>
          </w:tcPr>
          <w:p w:rsidR="00253CF7" w:rsidRDefault="00487F82">
            <w:pPr>
              <w:pStyle w:val="adres"/>
            </w:pPr>
            <w:r>
              <w:fldChar w:fldCharType="begin"/>
            </w:r>
            <w:r>
              <w:instrText xml:space="preserve"> DOCVARIABLE adres *\MERGEFORMAT </w:instrText>
            </w:r>
            <w:r>
              <w:fldChar w:fldCharType="separate"/>
            </w:r>
            <w:r w:rsidR="00253CF7">
              <w:t>Aan de Voorzitter van de Tweede Kamer</w:t>
            </w:r>
          </w:p>
          <w:p w:rsidR="00A31150" w:rsidRDefault="00A31150">
            <w:pPr>
              <w:pStyle w:val="adres"/>
            </w:pPr>
            <w:r>
              <w:t>der Staten- Generaal</w:t>
            </w:r>
          </w:p>
          <w:p w:rsidR="00163D1B" w:rsidRDefault="00253CF7">
            <w:pPr>
              <w:pStyle w:val="adres"/>
            </w:pPr>
            <w:r>
              <w:t xml:space="preserve">Postbus 20018 </w:t>
            </w:r>
          </w:p>
          <w:p w:rsidR="003A095A" w:rsidRDefault="00253CF7">
            <w:pPr>
              <w:pStyle w:val="adres"/>
            </w:pPr>
            <w:r>
              <w:t>2500 EA  DEN HAAG</w:t>
            </w:r>
            <w:r w:rsidR="00487F82">
              <w:fldChar w:fldCharType="end"/>
            </w:r>
          </w:p>
          <w:p w:rsidR="003A095A" w:rsidRDefault="00487F82">
            <w:pPr>
              <w:pStyle w:val="kixcode"/>
            </w:pPr>
            <w:r>
              <w:fldChar w:fldCharType="begin"/>
            </w:r>
            <w:r>
              <w:instrText xml:space="preserve"> DOCPROPERTY kix </w:instrText>
            </w:r>
            <w:r>
              <w:fldChar w:fldCharType="end"/>
            </w:r>
          </w:p>
          <w:p w:rsidR="003A095A" w:rsidRDefault="003A095A">
            <w:pPr>
              <w:pStyle w:val="kixcode"/>
            </w:pPr>
          </w:p>
        </w:tc>
      </w:tr>
      <w:tr w:rsidR="003A095A">
        <w:trPr>
          <w:trHeight w:val="465" w:hRule="exact"/>
        </w:trPr>
        <w:tc>
          <w:tcPr>
            <w:tcW w:w="7512" w:type="dxa"/>
            <w:gridSpan w:val="2"/>
          </w:tcPr>
          <w:p w:rsidR="003A095A" w:rsidRDefault="003A095A">
            <w:pPr>
              <w:pStyle w:val="broodtekst"/>
            </w:pPr>
          </w:p>
        </w:tc>
      </w:tr>
      <w:tr w:rsidR="003A095A">
        <w:trPr>
          <w:trHeight w:val="238" w:hRule="exact"/>
        </w:trPr>
        <w:tc>
          <w:tcPr>
            <w:tcW w:w="1099" w:type="dxa"/>
          </w:tcPr>
          <w:p w:rsidR="003A095A" w:rsidRDefault="00C60990">
            <w:pPr>
              <w:pStyle w:val="datumonderwerp"/>
              <w:tabs>
                <w:tab w:val="clear" w:pos="794"/>
                <w:tab w:val="left" w:pos="1092"/>
              </w:tabs>
              <w:ind w:left="1140" w:hanging="1140"/>
            </w:pPr>
            <w:r>
              <w:fldChar w:fldCharType="begin"/>
            </w:r>
            <w:r>
              <w:instrText xml:space="preserve"> DOCPROPERTY _datum </w:instrText>
            </w:r>
            <w:r>
              <w:fldChar w:fldCharType="separate"/>
            </w:r>
            <w:r w:rsidR="00253CF7">
              <w:t>Datum</w:t>
            </w:r>
            <w:r>
              <w:fldChar w:fldCharType="end"/>
            </w:r>
          </w:p>
        </w:tc>
        <w:tc>
          <w:tcPr>
            <w:tcW w:w="6413" w:type="dxa"/>
          </w:tcPr>
          <w:p w:rsidR="003A095A" w:rsidP="00A31150" w:rsidRDefault="00A31150">
            <w:pPr>
              <w:pStyle w:val="datumonderwerp"/>
              <w:tabs>
                <w:tab w:val="clear" w:pos="794"/>
                <w:tab w:val="left" w:pos="1092"/>
              </w:tabs>
              <w:ind w:left="1140" w:hanging="1140"/>
            </w:pPr>
            <w:r>
              <w:t>21</w:t>
            </w:r>
            <w:r w:rsidR="00163D1B">
              <w:t xml:space="preserve"> februari 2014</w:t>
            </w:r>
          </w:p>
        </w:tc>
      </w:tr>
      <w:tr w:rsidR="003A095A" w:rsidTr="00163D1B">
        <w:trPr>
          <w:trHeight w:val="2342" w:hRule="exact"/>
        </w:trPr>
        <w:tc>
          <w:tcPr>
            <w:tcW w:w="1099" w:type="dxa"/>
          </w:tcPr>
          <w:p w:rsidR="003A095A" w:rsidRDefault="00C60990">
            <w:pPr>
              <w:pStyle w:val="datumonderwerp"/>
              <w:ind w:left="743" w:hanging="743"/>
            </w:pPr>
            <w:r>
              <w:fldChar w:fldCharType="begin"/>
            </w:r>
            <w:r>
              <w:instrText xml:space="preserve"> DOCPROPERTY _onderwerp </w:instrText>
            </w:r>
            <w:r>
              <w:fldChar w:fldCharType="separate"/>
            </w:r>
            <w:r w:rsidR="00253CF7">
              <w:t>Onderwerp</w:t>
            </w:r>
            <w:r>
              <w:fldChar w:fldCharType="end"/>
            </w:r>
          </w:p>
        </w:tc>
        <w:tc>
          <w:tcPr>
            <w:tcW w:w="6413" w:type="dxa"/>
          </w:tcPr>
          <w:p w:rsidR="003A095A" w:rsidP="00163D1B" w:rsidRDefault="00C60990">
            <w:pPr>
              <w:pStyle w:val="datumonderwerp"/>
            </w:pPr>
            <w:r>
              <w:fldChar w:fldCharType="begin"/>
            </w:r>
            <w:r>
              <w:instrText xml:space="preserve"> DOCPROPERTY onderwerp </w:instrText>
            </w:r>
            <w:r>
              <w:fldChar w:fldCharType="separate"/>
            </w:r>
            <w:r w:rsidR="00253CF7">
              <w:t>Voorstel van wet</w:t>
            </w:r>
            <w:r w:rsidR="00A31150">
              <w:t xml:space="preserve"> </w:t>
            </w:r>
            <w:r w:rsidRPr="00163D1B" w:rsidR="00163D1B">
              <w:t xml:space="preserve">Goedkeuring van het op 10 september 2010 te Beijing tot stand gekomen Verdrag tot bestrijding van wederrechtelijke gedragingen betreffende de burgerluchtvaart (Trb. 2013, 134) en het op 10 september 2010 te Beijing tot stand gekomen Aanvullend Protocol bij het Verdrag tot bestrijding van het wederrechtelijk in zijn macht brengen van luchtvaartvoertuigen (Trb. 2013, 133) </w:t>
            </w:r>
            <w:r w:rsidR="00253CF7">
              <w:t>(</w:t>
            </w:r>
            <w:r w:rsidR="00163D1B">
              <w:t>33760</w:t>
            </w:r>
            <w:r w:rsidR="00253CF7">
              <w:t>)</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A095A">
        <w:tc>
          <w:tcPr>
            <w:tcW w:w="2013" w:type="dxa"/>
          </w:tcPr>
          <w:p w:rsidR="00253CF7" w:rsidP="00253CF7" w:rsidRDefault="00253CF7">
            <w:pPr>
              <w:pStyle w:val="afzendgegevens-bold"/>
            </w:pPr>
            <w:bookmarkStart w:name="referentiegegevens" w:id="3"/>
            <w:bookmarkStart w:name="referentiegegevens_bk" w:id="4"/>
            <w:bookmarkEnd w:id="3"/>
            <w:r>
              <w:t>Directie Wetgeving en Juridische Zaken</w:t>
            </w:r>
          </w:p>
          <w:p w:rsidR="00253CF7" w:rsidP="00253CF7" w:rsidRDefault="00253CF7">
            <w:pPr>
              <w:pStyle w:val="afzendgegevens"/>
            </w:pPr>
            <w:r>
              <w:t xml:space="preserve">Sector </w:t>
            </w:r>
            <w:r w:rsidR="00163D1B">
              <w:t>straf- en sanctierecht</w:t>
            </w:r>
          </w:p>
          <w:p w:rsidRPr="00A31150" w:rsidR="00253CF7" w:rsidP="00253CF7" w:rsidRDefault="00253CF7">
            <w:pPr>
              <w:pStyle w:val="witregel1"/>
            </w:pPr>
            <w:r w:rsidRPr="00A31150">
              <w:t> </w:t>
            </w:r>
          </w:p>
          <w:p w:rsidRPr="00016EA7" w:rsidR="00253CF7" w:rsidP="00253CF7" w:rsidRDefault="00253CF7">
            <w:pPr>
              <w:pStyle w:val="afzendgegevens"/>
              <w:rPr>
                <w:lang w:val="de-DE"/>
              </w:rPr>
            </w:pPr>
            <w:r w:rsidRPr="00016EA7">
              <w:rPr>
                <w:lang w:val="de-DE"/>
              </w:rPr>
              <w:t>Turfmarkt 147</w:t>
            </w:r>
          </w:p>
          <w:p w:rsidRPr="00016EA7" w:rsidR="00253CF7" w:rsidP="00253CF7" w:rsidRDefault="00253CF7">
            <w:pPr>
              <w:pStyle w:val="afzendgegevens"/>
              <w:rPr>
                <w:lang w:val="de-DE"/>
              </w:rPr>
            </w:pPr>
            <w:r w:rsidRPr="00016EA7">
              <w:rPr>
                <w:lang w:val="de-DE"/>
              </w:rPr>
              <w:t>2511 DP  Den Haag</w:t>
            </w:r>
          </w:p>
          <w:p w:rsidRPr="00016EA7" w:rsidR="00253CF7" w:rsidP="00253CF7" w:rsidRDefault="00253CF7">
            <w:pPr>
              <w:pStyle w:val="afzendgegevens"/>
              <w:rPr>
                <w:lang w:val="de-DE"/>
              </w:rPr>
            </w:pPr>
            <w:r w:rsidRPr="00016EA7">
              <w:rPr>
                <w:lang w:val="de-DE"/>
              </w:rPr>
              <w:t>Postbus 20301</w:t>
            </w:r>
          </w:p>
          <w:p w:rsidRPr="00163D1B" w:rsidR="00253CF7" w:rsidP="00253CF7" w:rsidRDefault="00253CF7">
            <w:pPr>
              <w:pStyle w:val="afzendgegevens"/>
              <w:rPr>
                <w:lang w:val="de-DE"/>
              </w:rPr>
            </w:pPr>
            <w:r w:rsidRPr="00163D1B">
              <w:rPr>
                <w:lang w:val="de-DE"/>
              </w:rPr>
              <w:t>2500 EH  Den Haag</w:t>
            </w:r>
          </w:p>
          <w:p w:rsidRPr="00163D1B" w:rsidR="00253CF7" w:rsidP="00253CF7" w:rsidRDefault="00253CF7">
            <w:pPr>
              <w:pStyle w:val="afzendgegevens"/>
              <w:rPr>
                <w:lang w:val="de-DE"/>
              </w:rPr>
            </w:pPr>
            <w:r w:rsidRPr="00163D1B">
              <w:rPr>
                <w:lang w:val="de-DE"/>
              </w:rPr>
              <w:t>www.rijksoverheid.nl/venj</w:t>
            </w:r>
          </w:p>
          <w:p w:rsidRPr="00163D1B" w:rsidR="00253CF7" w:rsidP="00253CF7" w:rsidRDefault="00253CF7">
            <w:pPr>
              <w:pStyle w:val="witregel1"/>
              <w:rPr>
                <w:lang w:val="de-DE"/>
              </w:rPr>
            </w:pPr>
            <w:r w:rsidRPr="00163D1B">
              <w:rPr>
                <w:lang w:val="de-DE"/>
              </w:rPr>
              <w:t> </w:t>
            </w:r>
          </w:p>
          <w:p w:rsidRPr="00163D1B" w:rsidR="00253CF7" w:rsidP="00253CF7" w:rsidRDefault="00253CF7">
            <w:pPr>
              <w:pStyle w:val="witregel2"/>
              <w:rPr>
                <w:lang w:val="de-DE"/>
              </w:rPr>
            </w:pPr>
            <w:r w:rsidRPr="00163D1B">
              <w:rPr>
                <w:lang w:val="de-DE"/>
              </w:rPr>
              <w:t> </w:t>
            </w:r>
          </w:p>
          <w:p w:rsidR="00253CF7" w:rsidP="00253CF7" w:rsidRDefault="00253CF7">
            <w:pPr>
              <w:pStyle w:val="referentiekopjes"/>
            </w:pPr>
            <w:r>
              <w:t>Ons kenmerk</w:t>
            </w:r>
          </w:p>
          <w:p w:rsidR="00253CF7" w:rsidP="00253CF7" w:rsidRDefault="00A31150">
            <w:pPr>
              <w:pStyle w:val="referentiegegevens"/>
            </w:pPr>
            <w:r>
              <w:t>484023</w:t>
            </w:r>
          </w:p>
          <w:p w:rsidR="00253CF7" w:rsidP="00253CF7" w:rsidRDefault="00253CF7">
            <w:pPr>
              <w:pStyle w:val="witregel1"/>
            </w:pPr>
            <w:r>
              <w:t> </w:t>
            </w:r>
          </w:p>
          <w:p w:rsidR="00253CF7" w:rsidP="00253CF7" w:rsidRDefault="00253CF7">
            <w:pPr>
              <w:pStyle w:val="clausule"/>
            </w:pPr>
            <w:r>
              <w:t>Bij beantwoording de datum en ons kenmerk vermelden. Wilt u slechts één zaak in uw brief behandelen.</w:t>
            </w:r>
          </w:p>
          <w:p w:rsidR="00253CF7" w:rsidP="00253CF7" w:rsidRDefault="00253CF7">
            <w:pPr>
              <w:pStyle w:val="referentiegegevens"/>
            </w:pPr>
          </w:p>
          <w:bookmarkEnd w:id="4"/>
          <w:p w:rsidR="003A095A" w:rsidP="00253CF7" w:rsidRDefault="00487F82">
            <w:pPr>
              <w:pStyle w:val="referentiegegevens"/>
            </w:pPr>
            <w:r>
              <w:fldChar w:fldCharType="begin"/>
            </w:r>
            <w:r>
              <w:instrText xml:space="preserve"> DOCPROPERTY referentiegegevens </w:instrText>
            </w:r>
            <w:r>
              <w:fldChar w:fldCharType="end"/>
            </w:r>
          </w:p>
        </w:tc>
      </w:tr>
    </w:tbl>
    <w:p w:rsidR="003A095A" w:rsidRDefault="003A095A">
      <w:pPr>
        <w:pStyle w:val="broodtekst"/>
      </w:pPr>
    </w:p>
    <w:p w:rsidR="003A095A" w:rsidRDefault="003A095A">
      <w:pPr>
        <w:pStyle w:val="broodtekst"/>
        <w:sectPr w:rsidR="003A095A" w:rsidSect="00A31150">
          <w:headerReference w:type="even" r:id="rId9"/>
          <w:headerReference w:type="default" r:id="rId10"/>
          <w:footerReference w:type="even" r:id="rId11"/>
          <w:footerReference w:type="default" r:id="rId12"/>
          <w:headerReference w:type="first" r:id="rId13"/>
          <w:footerReference w:type="first" r:id="rId14"/>
          <w:pgSz w:w="11906" w:h="16838" w:code="9"/>
          <w:pgMar w:top="2398" w:right="2818" w:bottom="1077" w:left="1588" w:header="2398" w:footer="346" w:gutter="0"/>
          <w:paperSrc w:first="262" w:other="259"/>
          <w:cols w:space="720"/>
          <w:titlePg/>
          <w:docGrid w:linePitch="360"/>
        </w:sectPr>
      </w:pPr>
    </w:p>
    <w:p w:rsidR="003A095A" w:rsidRDefault="00253CF7">
      <w:pPr>
        <w:pStyle w:val="broodtekst"/>
      </w:pPr>
      <w:r>
        <w:rPr>
          <w:noProof/>
          <w:sz w:val="20"/>
        </w:rPr>
        <w:lastRenderedPageBreak/>
        <mc:AlternateContent>
          <mc:Choice Requires="wps">
            <w:drawing>
              <wp:anchor distT="0" distB="0" distL="114300" distR="114300" simplePos="0" relativeHeight="251657728" behindDoc="0" locked="1" layoutInCell="1" allowOverlap="1" wp14:editId="33CF2668" wp14:anchorId="1102CF16">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SECTIONPAGES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w:instrText>
                      </w:r>
                      <w:r>
                        <w:fldChar w:fldCharType="end"/>
                      </w:r>
                    </w:p>
                  </w:txbxContent>
                </v:textbox>
                <w10:wrap anchorx="page" anchory="page"/>
                <w10:anchorlock/>
              </v:shape>
            </w:pict>
          </mc:Fallback>
        </mc:AlternateContent>
      </w:r>
      <w:bookmarkStart w:name="aanhef" w:id="7"/>
      <w:bookmarkEnd w:id="7"/>
      <w:r w:rsidR="00487F82">
        <w:fldChar w:fldCharType="begin"/>
      </w:r>
      <w:r w:rsidR="00487F82">
        <w:instrText xml:space="preserve"> DOCPROPERTY aanhefdoc *\MERGEFORMAT </w:instrText>
      </w:r>
      <w:r w:rsidR="00487F82">
        <w:fldChar w:fldCharType="end"/>
      </w:r>
    </w:p>
    <w:p w:rsidR="003A095A" w:rsidRDefault="00163D1B">
      <w:pPr>
        <w:pStyle w:val="broodtekst"/>
      </w:pPr>
      <w:bookmarkStart w:name="cursor" w:id="8"/>
      <w:bookmarkEnd w:id="8"/>
      <w:r>
        <w:t>Hierbij bied ik u</w:t>
      </w:r>
      <w:r w:rsidRPr="009D5803" w:rsidR="00253CF7">
        <w:t xml:space="preserve">, mede namens </w:t>
      </w:r>
      <w:r>
        <w:t xml:space="preserve">de Minister van Buitenlandse Zaken en de Staatssecretaris van Infrastructuur en Milieu </w:t>
      </w:r>
      <w:r w:rsidR="00016EA7">
        <w:t xml:space="preserve"> </w:t>
      </w:r>
      <w:r w:rsidRPr="009D5803" w:rsidR="00253CF7">
        <w:t>de nota naar aanleiding van het verslag</w:t>
      </w:r>
      <w:r w:rsidR="00016EA7">
        <w:t xml:space="preserve"> inzake het bovenvermelde voorstel </w:t>
      </w:r>
      <w:r w:rsidR="00253CF7">
        <w:t>alsmede een nota van wijziging</w:t>
      </w:r>
      <w:r w:rsidRPr="009D5803" w:rsidR="00253CF7">
        <w:t xml:space="preserve"> </w:t>
      </w:r>
      <w:r w:rsidR="00016EA7">
        <w:t>aan</w:t>
      </w:r>
      <w:r w:rsidRPr="009D5803" w:rsidR="00253CF7">
        <w:t>.</w:t>
      </w:r>
    </w:p>
    <w:tbl>
      <w:tblPr>
        <w:tblW w:w="7501" w:type="dxa"/>
        <w:tblLayout w:type="fixed"/>
        <w:tblCellMar>
          <w:left w:w="0" w:type="dxa"/>
          <w:right w:w="0" w:type="dxa"/>
        </w:tblCellMar>
        <w:tblLook w:val="0000" w:firstRow="0" w:lastRow="0" w:firstColumn="0" w:lastColumn="0" w:noHBand="0" w:noVBand="0"/>
      </w:tblPr>
      <w:tblGrid>
        <w:gridCol w:w="7501"/>
      </w:tblGrid>
      <w:tr w:rsidR="003A095A">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253CF7" w:rsidR="00253CF7" w:rsidTr="001E49C9">
              <w:tc>
                <w:tcPr>
                  <w:tcW w:w="7534" w:type="dxa"/>
                  <w:gridSpan w:val="3"/>
                  <w:shd w:val="clear" w:color="auto" w:fill="auto"/>
                </w:tcPr>
                <w:p w:rsidRPr="00253CF7" w:rsidR="00253CF7" w:rsidP="00253CF7" w:rsidRDefault="00253CF7">
                  <w:pPr>
                    <w:pStyle w:val="broodtekst"/>
                  </w:pPr>
                  <w:bookmarkStart w:name="ondertekening" w:id="9"/>
                  <w:bookmarkStart w:name="ondertekening_bk" w:id="10"/>
                  <w:bookmarkEnd w:id="9"/>
                </w:p>
              </w:tc>
            </w:tr>
            <w:tr w:rsidRPr="00253CF7" w:rsidR="00253CF7" w:rsidTr="00321E22">
              <w:tc>
                <w:tcPr>
                  <w:tcW w:w="7534" w:type="dxa"/>
                  <w:gridSpan w:val="3"/>
                  <w:shd w:val="clear" w:color="auto" w:fill="auto"/>
                </w:tcPr>
                <w:p w:rsidRPr="00253CF7" w:rsidR="00253CF7" w:rsidP="00253CF7" w:rsidRDefault="00253CF7">
                  <w:pPr>
                    <w:pStyle w:val="broodtekst"/>
                  </w:pPr>
                </w:p>
              </w:tc>
            </w:tr>
            <w:tr w:rsidRPr="00253CF7" w:rsidR="00253CF7" w:rsidTr="003A7DBA">
              <w:tc>
                <w:tcPr>
                  <w:tcW w:w="7534" w:type="dxa"/>
                  <w:gridSpan w:val="3"/>
                  <w:shd w:val="clear" w:color="auto" w:fill="auto"/>
                </w:tcPr>
                <w:p w:rsidRPr="00253CF7" w:rsidR="00253CF7" w:rsidP="00253CF7" w:rsidRDefault="00253CF7">
                  <w:pPr>
                    <w:pStyle w:val="broodtekst"/>
                  </w:pPr>
                </w:p>
              </w:tc>
            </w:tr>
            <w:tr w:rsidRPr="00253CF7" w:rsidR="00253CF7" w:rsidTr="001A0E52">
              <w:tc>
                <w:tcPr>
                  <w:tcW w:w="7534" w:type="dxa"/>
                  <w:gridSpan w:val="3"/>
                  <w:shd w:val="clear" w:color="auto" w:fill="auto"/>
                </w:tcPr>
                <w:p w:rsidRPr="00253CF7" w:rsidR="00253CF7" w:rsidP="00253CF7" w:rsidRDefault="00253CF7">
                  <w:pPr>
                    <w:pStyle w:val="broodtekst"/>
                  </w:pPr>
                </w:p>
              </w:tc>
            </w:tr>
            <w:tr w:rsidRPr="00253CF7" w:rsidR="00253CF7" w:rsidTr="00DC24B4">
              <w:tc>
                <w:tcPr>
                  <w:tcW w:w="7534" w:type="dxa"/>
                  <w:gridSpan w:val="3"/>
                  <w:shd w:val="clear" w:color="auto" w:fill="auto"/>
                </w:tcPr>
                <w:p w:rsidRPr="00253CF7" w:rsidR="00253CF7" w:rsidP="00253CF7" w:rsidRDefault="00253CF7">
                  <w:pPr>
                    <w:pStyle w:val="broodtekst"/>
                  </w:pPr>
                </w:p>
              </w:tc>
            </w:tr>
            <w:tr w:rsidRPr="00253CF7" w:rsidR="00253CF7" w:rsidTr="00253CF7">
              <w:tc>
                <w:tcPr>
                  <w:tcW w:w="4209" w:type="dxa"/>
                  <w:shd w:val="clear" w:color="auto" w:fill="auto"/>
                </w:tcPr>
                <w:p w:rsidRPr="00253CF7" w:rsidR="00253CF7" w:rsidP="00163D1B" w:rsidRDefault="00253CF7">
                  <w:pPr>
                    <w:pStyle w:val="broodtekst"/>
                  </w:pPr>
                  <w:r>
                    <w:t>De M</w:t>
                  </w:r>
                  <w:r w:rsidR="00163D1B">
                    <w:t xml:space="preserve">inister </w:t>
                  </w:r>
                  <w:r>
                    <w:t>v</w:t>
                  </w:r>
                  <w:r w:rsidR="00163D1B">
                    <w:t xml:space="preserve">an </w:t>
                  </w:r>
                  <w:r>
                    <w:t>V</w:t>
                  </w:r>
                  <w:r w:rsidR="00163D1B">
                    <w:t xml:space="preserve">eiligheid </w:t>
                  </w:r>
                  <w:r>
                    <w:t>en</w:t>
                  </w:r>
                  <w:r w:rsidR="00163D1B">
                    <w:t xml:space="preserve"> </w:t>
                  </w:r>
                  <w:r>
                    <w:t>J</w:t>
                  </w:r>
                  <w:r w:rsidR="00163D1B">
                    <w:t>ustitie</w:t>
                  </w:r>
                  <w:r>
                    <w:t xml:space="preserve">, </w:t>
                  </w: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r w:rsidRPr="00253CF7" w:rsidR="00253CF7" w:rsidTr="00253CF7">
              <w:tc>
                <w:tcPr>
                  <w:tcW w:w="4209" w:type="dxa"/>
                  <w:shd w:val="clear" w:color="auto" w:fill="auto"/>
                </w:tcPr>
                <w:p w:rsidR="004272FD" w:rsidP="00253CF7" w:rsidRDefault="004272FD">
                  <w:pPr>
                    <w:pStyle w:val="broodtekst-i"/>
                    <w:rPr>
                      <w:i w:val="0"/>
                    </w:rPr>
                  </w:pPr>
                </w:p>
                <w:p w:rsidR="004272FD" w:rsidP="00253CF7" w:rsidRDefault="004272FD">
                  <w:pPr>
                    <w:pStyle w:val="broodtekst-i"/>
                    <w:rPr>
                      <w:i w:val="0"/>
                    </w:rPr>
                  </w:pPr>
                </w:p>
                <w:p w:rsidR="004272FD" w:rsidP="00253CF7" w:rsidRDefault="004272FD">
                  <w:pPr>
                    <w:pStyle w:val="broodtekst-i"/>
                    <w:rPr>
                      <w:i w:val="0"/>
                    </w:rPr>
                  </w:pPr>
                </w:p>
                <w:p w:rsidR="004272FD" w:rsidP="00253CF7" w:rsidRDefault="004272FD">
                  <w:pPr>
                    <w:pStyle w:val="broodtekst-i"/>
                    <w:rPr>
                      <w:i w:val="0"/>
                    </w:rPr>
                  </w:pPr>
                </w:p>
                <w:p w:rsidRPr="004272FD" w:rsidR="00253CF7" w:rsidP="00163D1B" w:rsidRDefault="00253CF7">
                  <w:pPr>
                    <w:pStyle w:val="broodtekst-i"/>
                    <w:rPr>
                      <w:i w:val="0"/>
                    </w:rPr>
                  </w:pPr>
                  <w:r w:rsidRPr="004272FD">
                    <w:rPr>
                      <w:i w:val="0"/>
                    </w:rPr>
                    <w:t xml:space="preserve">I.W. Opstelten </w:t>
                  </w: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bl>
          <w:p w:rsidR="00253CF7" w:rsidP="00253CF7" w:rsidRDefault="00253CF7">
            <w:pPr>
              <w:pStyle w:val="in-table"/>
            </w:pPr>
          </w:p>
          <w:bookmarkEnd w:id="10"/>
          <w:p w:rsidR="003A095A" w:rsidP="00253CF7" w:rsidRDefault="00487F82">
            <w:pPr>
              <w:pStyle w:val="in-table"/>
            </w:pPr>
            <w:r>
              <w:fldChar w:fldCharType="begin"/>
            </w:r>
            <w:r>
              <w:instrText xml:space="preserve"> DOCPROPERTY ondertekening </w:instrText>
            </w:r>
            <w:r>
              <w:fldChar w:fldCharType="end"/>
            </w:r>
          </w:p>
        </w:tc>
      </w:tr>
    </w:tbl>
    <w:p w:rsidR="00253CF7" w:rsidRDefault="00253CF7">
      <w:pPr>
        <w:pStyle w:val="broodtekst"/>
      </w:pPr>
    </w:p>
    <w:sectPr w:rsidR="00253CF7" w:rsidSect="00A31150">
      <w:headerReference w:type="even" r:id="rId15"/>
      <w:footerReference w:type="default" r:id="rId16"/>
      <w:type w:val="continuous"/>
      <w:pgSz w:w="11906" w:h="16838" w:code="9"/>
      <w:pgMar w:top="2398" w:right="2818" w:bottom="1077" w:left="1588" w:header="2398" w:footer="25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CF7" w:rsidRDefault="00253CF7">
      <w:r>
        <w:separator/>
      </w:r>
    </w:p>
    <w:p w:rsidR="00253CF7" w:rsidRDefault="00253CF7"/>
    <w:p w:rsidR="00253CF7" w:rsidRDefault="00253CF7"/>
    <w:p w:rsidR="00253CF7" w:rsidRDefault="00253CF7"/>
  </w:endnote>
  <w:endnote w:type="continuationSeparator" w:id="0">
    <w:p w:rsidR="00253CF7" w:rsidRDefault="00253CF7">
      <w:r>
        <w:continuationSeparator/>
      </w:r>
    </w:p>
    <w:p w:rsidR="00253CF7" w:rsidRDefault="00253CF7"/>
    <w:p w:rsidR="00253CF7" w:rsidRDefault="00253CF7"/>
    <w:p w:rsidR="00253CF7" w:rsidRDefault="00253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KIX Barcode">
    <w:altName w:val="Courier New"/>
    <w:charset w:val="00"/>
    <w:family w:val="swiss"/>
    <w:pitch w:val="variable"/>
    <w:sig w:usb0="8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61002A87" w:usb1="80000000" w:usb2="00000008"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487F8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3A095A" w:rsidRDefault="003A095A">
    <w:pPr>
      <w:pStyle w:val="Voettekst"/>
    </w:pPr>
  </w:p>
  <w:p w:rsidR="003A095A" w:rsidRDefault="003A095A"/>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p w:rsidR="003A095A" w:rsidRDefault="00487F82">
          <w:pPr>
            <w:pStyle w:val="Huisstijl-Rubricering"/>
          </w:pPr>
          <w:r>
            <w:t>VERTROUWELIJK</w:t>
          </w:r>
        </w:p>
      </w:tc>
      <w:tc>
        <w:tcPr>
          <w:tcW w:w="2148" w:type="dxa"/>
        </w:tcPr>
        <w:p w:rsidR="003A095A" w:rsidRDefault="00487F82">
          <w:pPr>
            <w:pStyle w:val="Huisstijl-Paginanummering"/>
          </w:pPr>
          <w:r>
            <w:rPr>
              <w:rStyle w:val="Huisstijl-GegevenCharChar"/>
            </w:rPr>
            <w:t>Pagina  van</w:t>
          </w:r>
          <w:r>
            <w:t xml:space="preserve"> </w:t>
          </w:r>
          <w:r w:rsidR="00C60990">
            <w:fldChar w:fldCharType="begin"/>
          </w:r>
          <w:r w:rsidR="00C60990">
            <w:instrText xml:space="preserve"> NUMPAGES   \* MERGEFORMAT </w:instrText>
          </w:r>
          <w:r w:rsidR="00C60990">
            <w:fldChar w:fldCharType="separate"/>
          </w:r>
          <w:r w:rsidR="00A31150">
            <w:t>1</w:t>
          </w:r>
          <w:r w:rsidR="00C60990">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bookmarkStart w:id="5" w:name="bmVoettekst1"/>
        <w:p w:rsidR="003A095A" w:rsidRDefault="00487F82">
          <w:pPr>
            <w:pStyle w:val="Huisstijl-Rubricering"/>
          </w:pPr>
          <w:r>
            <w:fldChar w:fldCharType="begin"/>
          </w:r>
          <w:r>
            <w:instrText xml:space="preserve"> DOCPROPERTY rubricering </w:instrText>
          </w:r>
          <w:r>
            <w:fldChar w:fldCharType="end"/>
          </w:r>
        </w:p>
      </w:tc>
      <w:tc>
        <w:tcPr>
          <w:tcW w:w="2148" w:type="dxa"/>
        </w:tcPr>
        <w:p w:rsidR="003A095A" w:rsidRDefault="00487F8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A31150">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53CF7">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A31150">
            <w:rPr>
              <w:rStyle w:val="Huisstijl-GegevenCharChar"/>
            </w:rPr>
            <w:t>van</w:t>
          </w:r>
          <w:r>
            <w:rPr>
              <w:rStyle w:val="Huisstijl-GegevenCharChar"/>
            </w:rPr>
            <w:fldChar w:fldCharType="end"/>
          </w:r>
          <w:r>
            <w:t xml:space="preserve"> </w:t>
          </w:r>
          <w:r w:rsidR="00C60990">
            <w:fldChar w:fldCharType="begin"/>
          </w:r>
          <w:r w:rsidR="00C60990">
            <w:instrText xml:space="preserve"> SECTIONPAGES   \* MERGEFORMAT </w:instrText>
          </w:r>
          <w:r w:rsidR="00C60990">
            <w:fldChar w:fldCharType="separate"/>
          </w:r>
          <w:r w:rsidR="00253CF7">
            <w:t>1</w:t>
          </w:r>
          <w:r w:rsidR="00C60990">
            <w:fldChar w:fldCharType="end"/>
          </w:r>
        </w:p>
      </w:tc>
    </w:tr>
    <w:bookmarkEnd w:id="5"/>
  </w:tbl>
  <w:p w:rsidR="003A095A" w:rsidRDefault="003A095A">
    <w:pPr>
      <w:pStyle w:val="Voettekst"/>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A095A">
      <w:trPr>
        <w:cantSplit/>
        <w:trHeight w:hRule="exact" w:val="23"/>
      </w:trPr>
      <w:tc>
        <w:tcPr>
          <w:tcW w:w="7771"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16"/>
      </w:trPr>
      <w:tc>
        <w:tcPr>
          <w:tcW w:w="7771"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B2776F">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3A095A" w:rsidRDefault="003A095A">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A095A">
      <w:trPr>
        <w:cantSplit/>
        <w:trHeight w:hRule="exact" w:val="170"/>
      </w:trPr>
      <w:tc>
        <w:tcPr>
          <w:tcW w:w="7769"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89"/>
      </w:trPr>
      <w:tc>
        <w:tcPr>
          <w:tcW w:w="7769"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A31150">
            <w:rPr>
              <w:rStyle w:val="Huisstijl-GegevenCharChar"/>
            </w:rPr>
            <w:t>Pagina</w:t>
          </w:r>
          <w:r>
            <w:rPr>
              <w:rStyle w:val="Huisstijl-GegevenCharChar"/>
            </w:rPr>
            <w:fldChar w:fldCharType="end"/>
          </w:r>
          <w:r>
            <w:rPr>
              <w:rStyle w:val="Huisstijl-GegevenCharChar"/>
            </w:rPr>
            <w:t xml:space="preserve"> </w:t>
          </w:r>
          <w:r>
            <w:rPr>
              <w:rStyle w:val="Paginanummer"/>
            </w:rPr>
            <w:fldChar w:fldCharType="begin"/>
          </w:r>
          <w:r>
            <w:rPr>
              <w:rStyle w:val="Paginanummer"/>
            </w:rPr>
            <w:instrText xml:space="preserve">PAGE  </w:instrText>
          </w:r>
          <w:r>
            <w:rPr>
              <w:rStyle w:val="Paginanummer"/>
            </w:rPr>
            <w:fldChar w:fldCharType="separate"/>
          </w:r>
          <w:r w:rsidR="00253CF7">
            <w:rPr>
              <w:rStyle w:val="Paginanummer"/>
            </w:rPr>
            <w:t>1</w:t>
          </w:r>
          <w:r>
            <w:rPr>
              <w:rStyle w:val="Paginanumm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A31150">
            <w:rPr>
              <w:rStyle w:val="Huisstijl-GegevenCharChar"/>
            </w:rPr>
            <w:t>van</w:t>
          </w:r>
          <w:r>
            <w:rPr>
              <w:rStyle w:val="Huisstijl-GegevenCharChar"/>
            </w:rPr>
            <w:fldChar w:fldCharType="end"/>
          </w:r>
          <w:r>
            <w:t xml:space="preserve"> </w:t>
          </w:r>
          <w:r w:rsidR="00C60990">
            <w:fldChar w:fldCharType="begin"/>
          </w:r>
          <w:r w:rsidR="00C60990">
            <w:instrText xml:space="preserve"> SECTIONPAGES   \* MERGEFORMAT </w:instrText>
          </w:r>
          <w:r w:rsidR="00C60990">
            <w:fldChar w:fldCharType="separate"/>
          </w:r>
          <w:r w:rsidR="00253CF7">
            <w:t>1</w:t>
          </w:r>
          <w:r w:rsidR="00C60990">
            <w:fldChar w:fldCharType="end"/>
          </w:r>
        </w:p>
      </w:tc>
    </w:tr>
    <w:tr w:rsidR="003A095A">
      <w:trPr>
        <w:cantSplit/>
        <w:trHeight w:hRule="exact" w:val="23"/>
      </w:trPr>
      <w:tc>
        <w:tcPr>
          <w:tcW w:w="7769" w:type="dxa"/>
        </w:tcPr>
        <w:p w:rsidR="003A095A" w:rsidRDefault="003A095A">
          <w:pPr>
            <w:pStyle w:val="Huisstijl-Rubricering"/>
          </w:pPr>
        </w:p>
      </w:tc>
      <w:tc>
        <w:tcPr>
          <w:tcW w:w="2123" w:type="dxa"/>
        </w:tcPr>
        <w:p w:rsidR="003A095A" w:rsidRDefault="003A095A">
          <w:pPr>
            <w:pStyle w:val="Huisstijl-Paginanummering"/>
            <w:rPr>
              <w:rStyle w:val="Huisstijl-GegevenCharChar"/>
            </w:rPr>
          </w:pPr>
        </w:p>
      </w:tc>
    </w:tr>
  </w:tbl>
  <w:p w:rsidR="003A095A" w:rsidRDefault="003A095A">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CF7" w:rsidRDefault="00253CF7">
      <w:r>
        <w:separator/>
      </w:r>
    </w:p>
  </w:footnote>
  <w:footnote w:type="continuationSeparator" w:id="0">
    <w:p w:rsidR="00253CF7" w:rsidRDefault="00253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pPr>
      <w:pStyle w:val="Koptekst"/>
    </w:pPr>
  </w:p>
  <w:p w:rsidR="003A095A" w:rsidRDefault="003A09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Koptekst"/>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538D0B93" wp14:editId="6501E6D5">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A31150" w:rsidRDefault="00487F82">
                                <w:pPr>
                                  <w:pStyle w:val="referentiegegevparagraaf"/>
                                  <w:rPr>
                                    <w:b/>
                                  </w:rPr>
                                </w:pPr>
                                <w:r>
                                  <w:rPr>
                                    <w:b/>
                                  </w:rPr>
                                  <w:fldChar w:fldCharType="begin"/>
                                </w:r>
                                <w:r w:rsidRPr="00163D1B">
                                  <w:rPr>
                                    <w:b/>
                                  </w:rPr>
                                  <w:instrText xml:space="preserve"> DOCPROPERTY directoraatvolg</w:instrText>
                                </w:r>
                                <w:r>
                                  <w:rPr>
                                    <w:b/>
                                  </w:rPr>
                                  <w:fldChar w:fldCharType="separate"/>
                                </w:r>
                                <w:r w:rsidR="00A31150">
                                  <w:rPr>
                                    <w:b/>
                                  </w:rPr>
                                  <w:t>Directie Wetgeving en Juridische Zaken</w:t>
                                </w:r>
                              </w:p>
                              <w:p w:rsidR="00A31150" w:rsidRDefault="00487F82">
                                <w:pPr>
                                  <w:pStyle w:val="referentiegegevparagraaf"/>
                                  <w:rPr>
                                    <w:rStyle w:val="directieregel"/>
                                  </w:rPr>
                                </w:pPr>
                                <w:r>
                                  <w:rPr>
                                    <w:b/>
                                  </w:rPr>
                                  <w:fldChar w:fldCharType="end"/>
                                </w:r>
                                <w:r>
                                  <w:fldChar w:fldCharType="begin"/>
                                </w:r>
                                <w:r w:rsidRPr="00163D1B">
                                  <w:instrText xml:space="preserve"> DOCPROPERTY directoraatnaamvolg </w:instrText>
                                </w:r>
                                <w:r>
                                  <w:fldChar w:fldCharType="end"/>
                                </w:r>
                                <w:r>
                                  <w:fldChar w:fldCharType="begin"/>
                                </w:r>
                                <w:r>
                                  <w:instrText xml:space="preserve"> DOCPROPERTY onderdeelvolg </w:instrText>
                                </w:r>
                                <w:r>
                                  <w:fldChar w:fldCharType="separate"/>
                                </w:r>
                                <w:r w:rsidR="00A31150">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A31150">
                                  <w:rPr>
                                    <w:rStyle w:val="directieregel"/>
                                  </w:rPr>
                                  <w:t> </w:t>
                                </w:r>
                              </w:p>
                              <w:p w:rsidR="003A095A" w:rsidRPr="00163D1B"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163D1B">
                                  <w:rPr>
                                    <w:b/>
                                  </w:rPr>
                                  <w:instrText xml:space="preserve"> DOCPROPERTY _datum </w:instrText>
                                </w:r>
                                <w:r>
                                  <w:rPr>
                                    <w:b/>
                                  </w:rPr>
                                  <w:fldChar w:fldCharType="separate"/>
                                </w:r>
                                <w:r w:rsidR="00A31150">
                                  <w:rPr>
                                    <w:b/>
                                  </w:rPr>
                                  <w:t>Datum</w:t>
                                </w:r>
                                <w:r>
                                  <w:rPr>
                                    <w:b/>
                                  </w:rPr>
                                  <w:fldChar w:fldCharType="end"/>
                                </w:r>
                              </w:p>
                              <w:p w:rsidR="003A095A" w:rsidRDefault="00C60990">
                                <w:pPr>
                                  <w:pStyle w:val="referentiegegevens"/>
                                </w:pPr>
                                <w:r>
                                  <w:fldChar w:fldCharType="begin"/>
                                </w:r>
                                <w:r>
                                  <w:instrText xml:space="preserve"> DOCPROPERTY datum </w:instrText>
                                </w:r>
                                <w:r>
                                  <w:fldChar w:fldCharType="separate"/>
                                </w:r>
                                <w:r w:rsidR="00A31150">
                                  <w:t>18 april 2013</w:t>
                                </w:r>
                                <w:r>
                                  <w:fldChar w:fldCharType="end"/>
                                </w:r>
                              </w:p>
                              <w:p w:rsidR="003A095A" w:rsidRDefault="003A095A">
                                <w:pPr>
                                  <w:pStyle w:val="witregel1"/>
                                </w:pPr>
                              </w:p>
                              <w:p w:rsidR="00A31150" w:rsidRDefault="00487F82">
                                <w:pPr>
                                  <w:pStyle w:val="referentiegegevens"/>
                                  <w:rPr>
                                    <w:b/>
                                  </w:rPr>
                                </w:pPr>
                                <w:r>
                                  <w:rPr>
                                    <w:b/>
                                  </w:rPr>
                                  <w:fldChar w:fldCharType="begin"/>
                                </w:r>
                                <w:r>
                                  <w:rPr>
                                    <w:b/>
                                  </w:rPr>
                                  <w:instrText xml:space="preserve"> DOCPROPERTY _onskenmerk </w:instrText>
                                </w:r>
                                <w:r>
                                  <w:rPr>
                                    <w:b/>
                                  </w:rPr>
                                  <w:fldChar w:fldCharType="separate"/>
                                </w:r>
                                <w:r w:rsidR="00A31150">
                                  <w:rPr>
                                    <w:b/>
                                  </w:rPr>
                                  <w:t>Ons kenmerk</w:t>
                                </w:r>
                              </w:p>
                              <w:p w:rsidR="003A095A" w:rsidRDefault="00487F82">
                                <w:pPr>
                                  <w:pStyle w:val="referentiegegevens"/>
                                  <w:rPr>
                                    <w:b/>
                                    <w:bCs/>
                                  </w:rPr>
                                </w:pPr>
                                <w:r>
                                  <w:rPr>
                                    <w:b/>
                                  </w:rPr>
                                  <w:fldChar w:fldCharType="end"/>
                                </w:r>
                                <w:r w:rsidR="00C60990">
                                  <w:fldChar w:fldCharType="begin"/>
                                </w:r>
                                <w:r w:rsidR="00C60990">
                                  <w:instrText xml:space="preserve"> DOCPROPERTY onskenmerk </w:instrText>
                                </w:r>
                                <w:r w:rsidR="00C60990">
                                  <w:fldChar w:fldCharType="separate"/>
                                </w:r>
                                <w:r w:rsidR="00A31150">
                                  <w:t>ALTIJD INVULLEN</w:t>
                                </w:r>
                                <w:r w:rsidR="00C60990">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A31150" w:rsidRDefault="00487F82">
                          <w:pPr>
                            <w:pStyle w:val="referentiegegevparagraaf"/>
                            <w:rPr>
                              <w:b/>
                            </w:rPr>
                          </w:pPr>
                          <w:r>
                            <w:rPr>
                              <w:b/>
                            </w:rPr>
                            <w:fldChar w:fldCharType="begin"/>
                          </w:r>
                          <w:r w:rsidRPr="00163D1B">
                            <w:rPr>
                              <w:b/>
                            </w:rPr>
                            <w:instrText xml:space="preserve"> DOCPROPERTY directoraatvolg</w:instrText>
                          </w:r>
                          <w:r>
                            <w:rPr>
                              <w:b/>
                            </w:rPr>
                            <w:fldChar w:fldCharType="separate"/>
                          </w:r>
                          <w:r w:rsidR="00A31150">
                            <w:rPr>
                              <w:b/>
                            </w:rPr>
                            <w:t>Directie Wetgeving en Juridische Zaken</w:t>
                          </w:r>
                        </w:p>
                        <w:p w:rsidR="00A31150" w:rsidRDefault="00487F82">
                          <w:pPr>
                            <w:pStyle w:val="referentiegegevparagraaf"/>
                            <w:rPr>
                              <w:rStyle w:val="directieregel"/>
                            </w:rPr>
                          </w:pPr>
                          <w:r>
                            <w:rPr>
                              <w:b/>
                            </w:rPr>
                            <w:fldChar w:fldCharType="end"/>
                          </w:r>
                          <w:r>
                            <w:fldChar w:fldCharType="begin"/>
                          </w:r>
                          <w:r w:rsidRPr="00163D1B">
                            <w:instrText xml:space="preserve"> DOCPROPERTY directoraatnaamvolg </w:instrText>
                          </w:r>
                          <w:r>
                            <w:fldChar w:fldCharType="end"/>
                          </w:r>
                          <w:r>
                            <w:fldChar w:fldCharType="begin"/>
                          </w:r>
                          <w:r>
                            <w:instrText xml:space="preserve"> DOCPROPERTY onderdeelvolg </w:instrText>
                          </w:r>
                          <w:r>
                            <w:fldChar w:fldCharType="separate"/>
                          </w:r>
                          <w:r w:rsidR="00A31150">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A31150">
                            <w:rPr>
                              <w:rStyle w:val="directieregel"/>
                            </w:rPr>
                            <w:t> </w:t>
                          </w:r>
                        </w:p>
                        <w:p w:rsidR="003A095A" w:rsidRPr="00163D1B"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163D1B">
                            <w:rPr>
                              <w:b/>
                            </w:rPr>
                            <w:instrText xml:space="preserve"> DOCPROPERTY _datum </w:instrText>
                          </w:r>
                          <w:r>
                            <w:rPr>
                              <w:b/>
                            </w:rPr>
                            <w:fldChar w:fldCharType="separate"/>
                          </w:r>
                          <w:r w:rsidR="00A31150">
                            <w:rPr>
                              <w:b/>
                            </w:rPr>
                            <w:t>Datum</w:t>
                          </w:r>
                          <w:r>
                            <w:rPr>
                              <w:b/>
                            </w:rPr>
                            <w:fldChar w:fldCharType="end"/>
                          </w:r>
                        </w:p>
                        <w:p w:rsidR="003A095A" w:rsidRDefault="00C60990">
                          <w:pPr>
                            <w:pStyle w:val="referentiegegevens"/>
                          </w:pPr>
                          <w:r>
                            <w:fldChar w:fldCharType="begin"/>
                          </w:r>
                          <w:r>
                            <w:instrText xml:space="preserve"> DOCPROPERTY datum </w:instrText>
                          </w:r>
                          <w:r>
                            <w:fldChar w:fldCharType="separate"/>
                          </w:r>
                          <w:r w:rsidR="00A31150">
                            <w:t>18 april 2013</w:t>
                          </w:r>
                          <w:r>
                            <w:fldChar w:fldCharType="end"/>
                          </w:r>
                        </w:p>
                        <w:p w:rsidR="003A095A" w:rsidRDefault="003A095A">
                          <w:pPr>
                            <w:pStyle w:val="witregel1"/>
                          </w:pPr>
                        </w:p>
                        <w:p w:rsidR="00A31150" w:rsidRDefault="00487F82">
                          <w:pPr>
                            <w:pStyle w:val="referentiegegevens"/>
                            <w:rPr>
                              <w:b/>
                            </w:rPr>
                          </w:pPr>
                          <w:r>
                            <w:rPr>
                              <w:b/>
                            </w:rPr>
                            <w:fldChar w:fldCharType="begin"/>
                          </w:r>
                          <w:r>
                            <w:rPr>
                              <w:b/>
                            </w:rPr>
                            <w:instrText xml:space="preserve"> DOCPROPERTY _onskenmerk </w:instrText>
                          </w:r>
                          <w:r>
                            <w:rPr>
                              <w:b/>
                            </w:rPr>
                            <w:fldChar w:fldCharType="separate"/>
                          </w:r>
                          <w:r w:rsidR="00A31150">
                            <w:rPr>
                              <w:b/>
                            </w:rPr>
                            <w:t>Ons kenmerk</w:t>
                          </w:r>
                        </w:p>
                        <w:p w:rsidR="003A095A" w:rsidRDefault="00487F82">
                          <w:pPr>
                            <w:pStyle w:val="referentiegegevens"/>
                            <w:rPr>
                              <w:b/>
                              <w:bCs/>
                            </w:rPr>
                          </w:pPr>
                          <w:r>
                            <w:rPr>
                              <w:b/>
                            </w:rPr>
                            <w:fldChar w:fldCharType="end"/>
                          </w:r>
                          <w:r w:rsidR="00C60990">
                            <w:fldChar w:fldCharType="begin"/>
                          </w:r>
                          <w:r w:rsidR="00C60990">
                            <w:instrText xml:space="preserve"> DOCPROPERTY onskenmerk </w:instrText>
                          </w:r>
                          <w:r w:rsidR="00C60990">
                            <w:fldChar w:fldCharType="separate"/>
                          </w:r>
                          <w:r w:rsidR="00A31150">
                            <w:t>ALTIJD INVULLEN</w:t>
                          </w:r>
                          <w:r w:rsidR="00C60990">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150170D1" wp14:editId="7351C9EE">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A095A">
      <w:trPr>
        <w:trHeight w:hRule="exact" w:val="136"/>
      </w:trPr>
      <w:tc>
        <w:tcPr>
          <w:tcW w:w="7520" w:type="dxa"/>
        </w:tcPr>
        <w:p w:rsidR="003A095A" w:rsidRDefault="003A095A">
          <w:pPr>
            <w:spacing w:line="240" w:lineRule="auto"/>
            <w:rPr>
              <w:sz w:val="12"/>
              <w:szCs w:val="12"/>
            </w:rPr>
          </w:pPr>
        </w:p>
      </w:tc>
    </w:tr>
  </w:tbl>
  <w:p w:rsidR="003A095A" w:rsidRDefault="00487F82">
    <w:pPr>
      <w:pStyle w:val="Koptekst"/>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Koptekst"/>
      <w:rPr>
        <w:color w:val="FFFFFF"/>
      </w:rPr>
    </w:pPr>
    <w:bookmarkStart w:id="6" w:name="bmpagina"/>
    <w:r>
      <w:rPr>
        <w:noProof/>
        <w:sz w:val="20"/>
      </w:rPr>
      <w:drawing>
        <wp:anchor distT="0" distB="0" distL="114300" distR="114300" simplePos="0" relativeHeight="251659264" behindDoc="1" locked="1" layoutInCell="1" allowOverlap="1" wp14:anchorId="64726A7A" wp14:editId="146BC8BA">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06004B76" wp14:editId="545B90B5">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487F82">
      <w:rPr>
        <w:color w:val="FFFFFF"/>
      </w:rPr>
      <w:fldChar w:fldCharType="begin"/>
    </w:r>
    <w:r w:rsidR="00487F82">
      <w:rPr>
        <w:color w:val="FFFFFF"/>
      </w:rPr>
      <w:instrText xml:space="preserve"> PAGE </w:instrText>
    </w:r>
    <w:r w:rsidR="00487F82">
      <w:rPr>
        <w:color w:val="FFFFFF"/>
      </w:rPr>
      <w:fldChar w:fldCharType="separate"/>
    </w:r>
    <w:r w:rsidR="00B2776F">
      <w:rPr>
        <w:noProof/>
        <w:color w:val="FFFFFF"/>
      </w:rPr>
      <w:t>1</w:t>
    </w:r>
    <w:r w:rsidR="00487F82">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19457"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 Eerste Kamer der Staten-Generaal_x000d_Postbus 20018 / 20017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vVenJ, of De SvVenJ, (voluit)&lt;/p&gt;&lt;/td&gt;&lt;td style=&quot;broodtekst&quot;&gt;&lt;/td&gt;&lt;td/&gt;&lt;/tr&gt;&lt;tr&gt;&lt;td&gt;&lt;p style=&quot;broodtekst-i&quot;&gt;I.W. Opstelten of F. Teeven&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52&quot; formatted-value=&quot;M en S tbv HAP&quot;&gt;&lt;afzender taal=&quot;1043&quot; organisatie=&quot;176&quot; aanhef=&quot;1&quot; groetregel=&quot;2&quot; name=&quot;M en S tbv HAP&quot; country-id=&quot;NLD&quot; country-code=&quot;31&quot; naam=&quot;De MvVenJ, of De SvVenJ, (voluit)&quot; functie=&quot;I.W. Opstelten of F. Teeven&quot;/&gt;_x000d__x000a__x0009__x0009_&lt;/ondertekenaar-item&gt;&lt;tweedeondertekenaar-item/&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 Eerste Kamer der Staten-Generaal\nPostbus 20018 / 20017\n2500 EA  DEN HAAG&quot; value=&quot;11&quot;&gt;&lt;address typeid=&quot;1&quot; typename=&quot;postadres&quot; street=&quot;Postbus&quot; housenr=&quot;20018 / 20017&quot; zipcode=&quot;2500 EA&quot; city=&quot;DEN HAAG&quot; country-id=&quot;NLD&quot; country-code=&quot;31&quot; omitted-country=&quot;Nederland&quot; kix=&quot;2500EA20018X20017&quot;&gt;&lt;company display=&quot;TK / EK&quot; name=&quot;Aan de Voorzitter van de Tweede Kamer / Eerst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 Eerste Kamer der Staten-Generaal&quot;/&gt;&lt;fn_adres formatted-value=&quot;Postbus 20018 / 20017&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18T16:46:57&quot; formatted-value=&quot;18 april 2013&quot;/&gt;&lt;onskenmerk value=&quot;ALTIJD INVULLEN&quot; formatted-value=&quot;ALTIJD INVULLEN&quot; format-disabled=&quot;true&quot;/&gt;&lt;uwkenmerk formatted-value=&quot;&quot;/&gt;&lt;onderwerp formatted-value=&quot;Voorstel van wet ... (vermelding van het opschrift) (Kamerstuknummer)&quot; value=&quot;Voorstel van wet ... (vermelding van het opschrift) (Kamerstuknummer)&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253CF7"/>
    <w:rsid w:val="00016EA7"/>
    <w:rsid w:val="000B13EC"/>
    <w:rsid w:val="00163D1B"/>
    <w:rsid w:val="00253CF7"/>
    <w:rsid w:val="00274781"/>
    <w:rsid w:val="003A095A"/>
    <w:rsid w:val="004272FD"/>
    <w:rsid w:val="00487F82"/>
    <w:rsid w:val="00A31150"/>
    <w:rsid w:val="00B2776F"/>
    <w:rsid w:val="00C60990"/>
    <w:rsid w:val="00D671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7"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487F8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F8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pPr>
      <w:spacing w:line="240" w:lineRule="atLeast"/>
    </w:pPr>
    <w:rPr>
      <w:rFonts w:ascii="Verdana" w:hAnsi="Verdana"/>
      <w:sz w:val="18"/>
      <w:szCs w:val="24"/>
    </w:rPr>
  </w:style>
  <w:style w:type="paragraph" w:styleId="Kop1">
    <w:name w:val="heading 1"/>
    <w:basedOn w:val="broodtekst"/>
    <w:next w:val="Standaard"/>
    <w:qFormat/>
    <w:pPr>
      <w:keepNext/>
      <w:spacing w:before="240" w:after="60"/>
      <w:outlineLvl w:val="0"/>
    </w:pPr>
    <w:rPr>
      <w:rFonts w:cs="Arial"/>
      <w:b/>
      <w:bCs/>
      <w:kern w:val="32"/>
      <w:sz w:val="32"/>
      <w:szCs w:val="32"/>
    </w:rPr>
  </w:style>
  <w:style w:type="paragraph" w:styleId="Kop2">
    <w:name w:val="heading 2"/>
    <w:basedOn w:val="broodtekst"/>
    <w:next w:val="Standaard"/>
    <w:qFormat/>
    <w:pPr>
      <w:keepNext/>
      <w:spacing w:before="240" w:after="60"/>
      <w:outlineLvl w:val="1"/>
    </w:pPr>
    <w:rPr>
      <w:rFonts w:cs="Arial"/>
      <w:b/>
      <w:bCs/>
      <w:i/>
      <w:iCs/>
      <w:sz w:val="28"/>
      <w:szCs w:val="28"/>
    </w:rPr>
  </w:style>
  <w:style w:type="paragraph" w:styleId="Kop3">
    <w:name w:val="heading 3"/>
    <w:basedOn w:val="broodtekst"/>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broodtekst">
    <w:name w:val="broodtekst"/>
    <w:basedOn w:val="Standaard"/>
    <w:pPr>
      <w:tabs>
        <w:tab w:val="left" w:pos="227"/>
        <w:tab w:val="left" w:pos="454"/>
        <w:tab w:val="left" w:pos="680"/>
      </w:tabs>
      <w:autoSpaceDE w:val="0"/>
      <w:autoSpaceDN w:val="0"/>
      <w:adjustRightInd w:val="0"/>
    </w:pPr>
    <w:rPr>
      <w:szCs w:val="18"/>
    </w:rPr>
  </w:style>
  <w:style w:type="paragraph" w:styleId="Koptekst">
    <w:name w:val="header"/>
    <w:basedOn w:val="broodtekst"/>
    <w:semiHidden/>
    <w:pPr>
      <w:tabs>
        <w:tab w:val="center" w:pos="4536"/>
        <w:tab w:val="right" w:pos="9072"/>
      </w:tabs>
    </w:pPr>
  </w:style>
  <w:style w:type="paragraph" w:styleId="Voettekst">
    <w:name w:val="footer"/>
    <w:basedOn w:val="broodtekst"/>
    <w:semiHidden/>
    <w:pPr>
      <w:tabs>
        <w:tab w:val="center" w:pos="4536"/>
        <w:tab w:val="right" w:pos="9072"/>
      </w:tabs>
    </w:pPr>
  </w:style>
  <w:style w:type="character" w:styleId="GevolgdeHyperlink">
    <w:name w:val="FollowedHyperlink"/>
    <w:basedOn w:val="Standaardalinea-lettertype"/>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jstopsomteken">
    <w:name w:val="List Bullet"/>
    <w:basedOn w:val="broodtekst"/>
    <w:semiHidden/>
    <w:pPr>
      <w:numPr>
        <w:numId w:val="1"/>
      </w:numPr>
    </w:pPr>
    <w:rPr>
      <w:noProof/>
    </w:rPr>
  </w:style>
  <w:style w:type="character" w:customStyle="1" w:styleId="Huisstijl-GegevenCharChar">
    <w:name w:val="Huisstijl-Gegeven Char Char"/>
    <w:basedOn w:val="Standaardalinea-lettertype"/>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Standaardalinea-lettertype"/>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jstopsomteken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Bijschrift">
    <w:name w:val="caption"/>
    <w:basedOn w:val="Standaard"/>
    <w:next w:val="Standaard"/>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inanummer">
    <w:name w:val="page number"/>
    <w:basedOn w:val="Standaardalinea-lettertype"/>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Standaardalinea-lettertype"/>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0">
    <w:name w:val="kop2"/>
    <w:basedOn w:val="Standaard"/>
  </w:style>
  <w:style w:type="paragraph" w:customStyle="1" w:styleId="kop30">
    <w:name w:val="kop3"/>
    <w:basedOn w:val="Standaard"/>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Standaardalinea-lettertype"/>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Standaardalinea-lettertype"/>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Voetnoottekst">
    <w:name w:val="footnote text"/>
    <w:basedOn w:val="Standaard"/>
    <w:semiHidden/>
    <w:rPr>
      <w:sz w:val="16"/>
      <w:szCs w:val="20"/>
    </w:rPr>
  </w:style>
  <w:style w:type="character" w:styleId="Voetnootmarkering">
    <w:name w:val="footnote reference"/>
    <w:basedOn w:val="Standaardalinea-lettertype"/>
    <w:semiHidden/>
    <w:rPr>
      <w:vertAlign w:val="superscript"/>
    </w:rPr>
  </w:style>
  <w:style w:type="paragraph" w:styleId="Ballontekst">
    <w:name w:val="Balloon Text"/>
    <w:basedOn w:val="Standaard"/>
    <w:link w:val="BallontekstChar"/>
    <w:uiPriority w:val="99"/>
    <w:semiHidden/>
    <w:unhideWhenUsed/>
    <w:rsid w:val="00487F8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87F8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7042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header" Target="header3.xml" Id="rId13" /><Relationship Type="http://schemas.openxmlformats.org/officeDocument/2006/relationships/theme" Target="theme/theme1.xml" Id="rId1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footer" Target="footer2.xml" Id="rId12" /><Relationship Type="http://schemas.openxmlformats.org/officeDocument/2006/relationships/fontTable" Target="fontTable.xml" Id="rId17" /><Relationship Type="http://schemas.openxmlformats.org/officeDocument/2006/relationships/styles" Target="styles.xml" Id="rId2" /><Relationship Type="http://schemas.openxmlformats.org/officeDocument/2006/relationships/footer" Target="footer4.xml" Id="rId16"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4.xml" Id="rId15" /><Relationship Type="http://schemas.openxmlformats.org/officeDocument/2006/relationships/header" Target="header2.xml" Id="rId10"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footer" Target="foot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jagesar\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231</ap:Words>
  <ap:Characters>1273</ap:Characters>
  <ap:DocSecurity>0</ap:DocSecurity>
  <ap:Lines>10</ap:Lines>
  <ap:Paragraphs>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1501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2014-02-20T14:13:00.0000000Z</lastPrinted>
  <dcterms:created xsi:type="dcterms:W3CDTF">2014-02-21T09:32:00.0000000Z</dcterms:created>
  <dcterms:modified xsi:type="dcterms:W3CDTF">2014-02-21T09:32:00.0000000Z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 Eerste Kamer der Staten-Generaal_x000d_Postbus 20018 / 20017_x000d_2500 EA  DEN HAAG</vt:lpwstr>
  </property>
  <property fmtid="{D5CDD505-2E9C-101B-9397-08002B2CF9AE}" pid="4" name="datum">
    <vt:lpwstr>18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ALTIJD INVULLEN</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0x0101005CED5435BE05BC4496D8204EC59D8AC1</vt:lpwstr>
  </property>
</Properties>
</file>