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>
      <w:pPr>
        <w:spacing w:line="276" w:lineRule="auto"/>
      </w:pPr>
      <w:bookmarkStart w:name="bm_txtAanhef" w:id="0"/>
      <w:bookmarkStart w:name="bm_start" w:id="1"/>
      <w:bookmarkStart w:name="_GoBack" w:id="2"/>
      <w:bookmarkEnd w:id="2"/>
    </w:p>
    <w:p w:rsidR="00AA6A05" w:rsidP="00AA6A05" w:rsidRDefault="00AA6A05">
      <w:pPr>
        <w:spacing w:line="276" w:lineRule="auto"/>
      </w:pPr>
      <w:r>
        <w:t xml:space="preserve">Overeenkomstig de bestaande afspraken heb ik de eer u hierbij </w:t>
      </w:r>
      <w:r w:rsidR="00A81B4D">
        <w:t>een</w:t>
      </w:r>
      <w:r w:rsidR="003C06DA">
        <w:t xml:space="preserve"> fiche aan te bieden die werd</w:t>
      </w:r>
      <w:r>
        <w:t xml:space="preserve"> opgesteld door de werkgroep Beoordeling Nieuwe Commissievoorstellen (BNC).</w:t>
      </w:r>
    </w:p>
    <w:p w:rsidRPr="00C37FE1" w:rsidR="00AA6A05" w:rsidP="00AA6A05" w:rsidRDefault="00AA6A05">
      <w:pPr>
        <w:spacing w:line="276" w:lineRule="auto"/>
      </w:pPr>
      <w:r>
        <w:t xml:space="preserve"> </w:t>
      </w:r>
    </w:p>
    <w:p w:rsidRPr="00D145E6" w:rsidR="00065239" w:rsidP="00F2329D" w:rsidRDefault="00A81B4D">
      <w:pPr>
        <w:autoSpaceDE w:val="0"/>
        <w:autoSpaceDN w:val="0"/>
        <w:adjustRightInd w:val="0"/>
        <w:spacing w:line="276" w:lineRule="auto"/>
        <w:ind w:left="360"/>
        <w:rPr>
          <w:szCs w:val="18"/>
        </w:rPr>
      </w:pPr>
      <w:bookmarkStart w:name="bm_txtend" w:id="3"/>
      <w:bookmarkEnd w:id="0"/>
      <w:bookmarkEnd w:id="1"/>
      <w:r w:rsidRPr="00815FA8">
        <w:t xml:space="preserve">Fiche 1: </w:t>
      </w:r>
      <w:r w:rsidRPr="00815FA8">
        <w:rPr>
          <w:kern w:val="28"/>
          <w:szCs w:val="18"/>
          <w:lang w:eastAsia="zh-CN"/>
        </w:rPr>
        <w:t>herziene richtlijn betaaldiensten</w:t>
      </w:r>
    </w:p>
    <w:p w:rsidRPr="00136724" w:rsidR="008B3A0F" w:rsidP="00866F8E" w:rsidRDefault="008B3A0F">
      <w:pPr>
        <w:spacing w:line="360" w:lineRule="auto"/>
        <w:ind w:left="227"/>
        <w:rPr>
          <w:kern w:val="28"/>
          <w:szCs w:val="18"/>
        </w:rPr>
      </w:pPr>
    </w:p>
    <w:p w:rsidRPr="00905706" w:rsidR="001A489C" w:rsidP="004633C9" w:rsidRDefault="001A489C">
      <w:pPr>
        <w:spacing w:after="200" w:line="240" w:lineRule="auto"/>
        <w:contextualSpacing/>
      </w:pPr>
    </w:p>
    <w:bookmarkEnd w:id="3"/>
    <w:p w:rsidR="006F46B7" w:rsidP="00A70303" w:rsidRDefault="006F46B7">
      <w:pPr>
        <w:autoSpaceDE w:val="0"/>
        <w:autoSpaceDN w:val="0"/>
        <w:adjustRightInd w:val="0"/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245F87">
        <w:tc>
          <w:tcPr>
            <w:tcW w:w="4500" w:type="pct"/>
          </w:tcPr>
          <w:p w:rsidRPr="00C37FE1" w:rsidR="00A70303" w:rsidP="00245F87" w:rsidRDefault="00A70303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A70303" w:rsidP="00245F87" w:rsidRDefault="00A70303">
            <w:bookmarkStart w:name="bm_groetam" w:id="5"/>
            <w:r>
              <w:t xml:space="preserve"> </w:t>
            </w:r>
            <w:bookmarkEnd w:id="5"/>
          </w:p>
        </w:tc>
      </w:tr>
      <w:tr w:rsidRPr="00C37FE1" w:rsidR="00A70303" w:rsidTr="00245F87">
        <w:tc>
          <w:tcPr>
            <w:tcW w:w="4500" w:type="pct"/>
          </w:tcPr>
          <w:p w:rsidR="00A70303" w:rsidP="00245F87" w:rsidRDefault="00A70303">
            <w:bookmarkStart w:name="bm_groet1" w:id="6"/>
          </w:p>
          <w:p w:rsidR="00A70303" w:rsidP="00245F87" w:rsidRDefault="00A70303"/>
          <w:p w:rsidR="00A70303" w:rsidP="00245F87" w:rsidRDefault="00A70303"/>
          <w:p w:rsidR="00A70303" w:rsidP="00245F87" w:rsidRDefault="00A70303"/>
          <w:bookmarkEnd w:id="6"/>
          <w:p w:rsidRPr="00C37FE1" w:rsidR="00A70303" w:rsidP="00245F87" w:rsidRDefault="00A70303">
            <w:r>
              <w:t xml:space="preserve">Frans Timmermans </w:t>
            </w:r>
          </w:p>
        </w:tc>
        <w:tc>
          <w:tcPr>
            <w:tcW w:w="2500" w:type="pct"/>
          </w:tcPr>
          <w:p w:rsidRPr="00C37FE1" w:rsidR="00A70303" w:rsidP="00245F87" w:rsidRDefault="00A70303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A70303" w:rsidP="00A70303" w:rsidRDefault="00A70303">
      <w:bookmarkStart w:name="bm_antwoord" w:id="8"/>
      <w:r w:rsidRPr="00C37FE1">
        <w:t xml:space="preserve"> </w:t>
      </w:r>
      <w:bookmarkEnd w:id="8"/>
    </w:p>
    <w:p w:rsidRPr="00825019" w:rsidR="00825019" w:rsidP="00D36B95" w:rsidRDefault="00825019"/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3CA" w:rsidRDefault="007363CA">
      <w:r>
        <w:separator/>
      </w:r>
    </w:p>
    <w:p w:rsidR="007363CA" w:rsidRDefault="007363CA"/>
  </w:endnote>
  <w:endnote w:type="continuationSeparator" w:id="0">
    <w:p w:rsidR="007363CA" w:rsidRDefault="007363CA">
      <w:r>
        <w:continuationSeparator/>
      </w:r>
    </w:p>
    <w:p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EA4165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944331">
            <w:fldChar w:fldCharType="begin"/>
          </w:r>
          <w:r w:rsidR="00944331">
            <w:instrText xml:space="preserve"> NUMPAGES   \* MERGEFORMAT </w:instrText>
          </w:r>
          <w:r w:rsidR="00944331">
            <w:fldChar w:fldCharType="separate"/>
          </w:r>
          <w:r w:rsidR="00EA4165">
            <w:t>1</w:t>
          </w:r>
          <w:r w:rsidR="00944331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7" w:name="bmVoettekst1"/>
        </w:p>
      </w:tc>
      <w:tc>
        <w:tcPr>
          <w:tcW w:w="2148" w:type="dxa"/>
        </w:tcPr>
        <w:p w:rsidR="0014093E" w:rsidRDefault="00EA4165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944331">
            <w:fldChar w:fldCharType="begin"/>
          </w:r>
          <w:r w:rsidR="00944331">
            <w:instrText xml:space="preserve"> NUMPAGES   \* MERGEFORMAT </w:instrText>
          </w:r>
          <w:r w:rsidR="00944331">
            <w:fldChar w:fldCharType="separate"/>
          </w:r>
          <w:r>
            <w:t>1</w:t>
          </w:r>
          <w:r w:rsidR="00944331">
            <w:fldChar w:fldCharType="end"/>
          </w:r>
        </w:p>
      </w:tc>
    </w:tr>
    <w:bookmarkEnd w:id="17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EA4165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944331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944331">
            <w:fldChar w:fldCharType="begin"/>
          </w:r>
          <w:r w:rsidR="00944331">
            <w:instrText xml:space="preserve"> NUMPAGES   \* MERGEFORMAT </w:instrText>
          </w:r>
          <w:r w:rsidR="00944331">
            <w:fldChar w:fldCharType="separate"/>
          </w:r>
          <w:r w:rsidR="00944331">
            <w:t>1</w:t>
          </w:r>
          <w:r w:rsidR="00944331">
            <w:fldChar w:fldCharType="end"/>
          </w:r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3CA" w:rsidRDefault="007363CA">
      <w:r>
        <w:separator/>
      </w:r>
    </w:p>
    <w:p w:rsidR="007363CA" w:rsidRDefault="007363CA"/>
  </w:footnote>
  <w:footnote w:type="continuationSeparator" w:id="0">
    <w:p w:rsidR="007363CA" w:rsidRDefault="007363CA">
      <w:r>
        <w:continuationSeparator/>
      </w:r>
    </w:p>
    <w:p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EA4165" w:rsidP="004F44C2">
                                <w:pPr>
                                  <w:pStyle w:val="Huisstijl-Kopje"/>
                                </w:pPr>
                                <w:bookmarkStart w:id="11" w:name="bm_date2"/>
                                <w:bookmarkEnd w:id="11"/>
                                <w:r>
                                  <w:t>Onze Referentie</w:t>
                                </w:r>
                              </w:p>
                              <w:p w:rsidR="0014093E" w:rsidRDefault="007363CA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DIE-BNC</w:t>
                                </w:r>
                                <w:bookmarkEnd w:id="12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EA4165" w:rsidP="004F44C2">
                          <w:pPr>
                            <w:pStyle w:val="Huisstijl-Kopje"/>
                          </w:pPr>
                          <w:bookmarkStart w:id="15" w:name="bm_date2"/>
                          <w:bookmarkEnd w:id="15"/>
                          <w:r>
                            <w:t>Onze Referentie</w:t>
                          </w:r>
                        </w:p>
                        <w:p w:rsidR="0014093E" w:rsidRDefault="007363CA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DIE-BNC</w:t>
                          </w:r>
                          <w:bookmarkEnd w:id="16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7363CA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8" w:name="bm_txtdirectie"/>
                                <w:bookmarkStart w:id="19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8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br/>
                                </w:r>
                                <w:r w:rsidR="00EA4165">
                                  <w:t>www.minbuza.nl</w:t>
                                </w:r>
                              </w:p>
                              <w:bookmarkEnd w:id="19"/>
                              <w:p w:rsidR="0014093E" w:rsidRPr="007363CA" w:rsidRDefault="00EA4165" w:rsidP="00BC4AE3">
                                <w:pPr>
                                  <w:pStyle w:val="Huisstijl-Adres"/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7363CA">
                                  <w:t>Joop Nijssen</w:t>
                                </w:r>
                              </w:p>
                              <w:p w:rsidR="0014093E" w:rsidRPr="00D71F0D" w:rsidRDefault="0014093E" w:rsidP="007363CA">
                                <w:pPr>
                                  <w:pStyle w:val="Huisstijl-Adres"/>
                                </w:pPr>
                                <w:r w:rsidRPr="00D71F0D">
                                  <w:t>T</w:t>
                                </w:r>
                                <w:r w:rsidRPr="00D71F0D">
                                  <w:tab/>
                                </w:r>
                                <w:bookmarkStart w:id="20" w:name="bm_phone"/>
                                <w:r w:rsidR="007363CA" w:rsidRPr="00D71F0D">
                                  <w:t xml:space="preserve">0031 70 348 </w:t>
                                </w:r>
                                <w:bookmarkEnd w:id="20"/>
                                <w:r w:rsidR="007363CA" w:rsidRPr="00D71F0D">
                                  <w:t>4858</w:t>
                                </w:r>
                                <w:r w:rsidRPr="00D71F0D">
                                  <w:br/>
                                </w:r>
                                <w:bookmarkStart w:id="21" w:name="bm_fax"/>
                                <w:bookmarkStart w:id="22" w:name="bm_email"/>
                                <w:bookmarkEnd w:id="21"/>
                                <w:r w:rsidR="007363CA" w:rsidRPr="00D71F0D">
                                  <w:t>DIE-BNC@minbuza.nl</w:t>
                                </w:r>
                                <w:bookmarkEnd w:id="22"/>
                              </w:p>
                            </w:tc>
                          </w:tr>
                          <w:tr w:rsidR="0014093E" w:rsidRPr="007363CA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71F0D" w:rsidRDefault="0014093E" w:rsidP="00BC4AE3"/>
                            </w:tc>
                          </w:tr>
                          <w:tr w:rsidR="0014093E" w:rsidRPr="007363CA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EA4165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Minbuza-</w:t>
                                </w:r>
                                <w:r w:rsidR="007B5CBB">
                                  <w:t>2013</w:t>
                                </w:r>
                                <w:r w:rsidR="00EA4165">
                                  <w:t>.272930</w:t>
                                </w:r>
                              </w:p>
                              <w:p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3" w:name="bm_nummer"/>
                                <w:bookmarkEnd w:id="23"/>
                              </w:p>
                              <w:p w:rsidR="0014093E" w:rsidRPr="007363CA" w:rsidRDefault="00EA4165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7363CA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14093E" w:rsidP="00973C3C">
                          <w:pPr>
                            <w:pStyle w:val="Huisstijl-Adres"/>
                          </w:pPr>
                          <w:bookmarkStart w:id="24" w:name="bm_txtdirectie"/>
                          <w:bookmarkStart w:id="25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4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br/>
                          </w:r>
                          <w:r w:rsidR="00EA4165">
                            <w:t>www.minbuza.nl</w:t>
                          </w:r>
                        </w:p>
                        <w:bookmarkEnd w:id="25"/>
                        <w:p w:rsidR="0014093E" w:rsidRPr="007363CA" w:rsidRDefault="00EA4165" w:rsidP="00BC4AE3">
                          <w:pPr>
                            <w:pStyle w:val="Huisstijl-Adres"/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7363CA">
                            <w:rPr>
                              <w:b/>
                            </w:rPr>
                            <w:br/>
                          </w:r>
                          <w:r w:rsidR="007363CA">
                            <w:t>Joop Nijssen</w:t>
                          </w:r>
                        </w:p>
                        <w:p w:rsidR="0014093E" w:rsidRPr="00D71F0D" w:rsidRDefault="0014093E" w:rsidP="007363CA">
                          <w:pPr>
                            <w:pStyle w:val="Huisstijl-Adres"/>
                          </w:pPr>
                          <w:r w:rsidRPr="00D71F0D">
                            <w:t>T</w:t>
                          </w:r>
                          <w:r w:rsidRPr="00D71F0D">
                            <w:tab/>
                          </w:r>
                          <w:bookmarkStart w:id="26" w:name="bm_phone"/>
                          <w:r w:rsidR="007363CA" w:rsidRPr="00D71F0D">
                            <w:t xml:space="preserve">0031 70 348 </w:t>
                          </w:r>
                          <w:bookmarkEnd w:id="26"/>
                          <w:r w:rsidR="007363CA" w:rsidRPr="00D71F0D">
                            <w:t>4858</w:t>
                          </w:r>
                          <w:r w:rsidRPr="00D71F0D">
                            <w:br/>
                          </w:r>
                          <w:bookmarkStart w:id="27" w:name="bm_fax"/>
                          <w:bookmarkStart w:id="28" w:name="bm_email"/>
                          <w:bookmarkEnd w:id="27"/>
                          <w:r w:rsidR="007363CA" w:rsidRPr="00D71F0D">
                            <w:t>DIE-BNC@minbuza.nl</w:t>
                          </w:r>
                          <w:bookmarkEnd w:id="28"/>
                        </w:p>
                      </w:tc>
                    </w:tr>
                    <w:tr w:rsidR="0014093E" w:rsidRPr="007363CA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71F0D" w:rsidRDefault="0014093E" w:rsidP="00BC4AE3"/>
                      </w:tc>
                    </w:tr>
                    <w:tr w:rsidR="0014093E" w:rsidRPr="007363CA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EA4165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Minbuza-</w:t>
                          </w:r>
                          <w:r w:rsidR="007B5CBB">
                            <w:t>2013</w:t>
                          </w:r>
                          <w:r w:rsidR="00EA4165">
                            <w:t>.272930</w:t>
                          </w:r>
                        </w:p>
                        <w:p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:rsidR="0014093E" w:rsidRPr="007363CA" w:rsidRDefault="00EA4165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EA4165" w:rsidRPr="00EA4165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EA4165" w:rsidRPr="00EA4165">
            <w:rPr>
              <w:bCs/>
            </w:rPr>
            <w:t>Tweede</w:t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EA4165" w:rsidRPr="00EA4165">
            <w:rPr>
              <w:bCs/>
              <w:lang w:val="en-US"/>
            </w:rPr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EA4165" w:rsidP="00A81B4D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r w:rsidR="00F2329D">
            <w:rPr>
              <w:rFonts w:cs="Verdana"/>
              <w:szCs w:val="18"/>
            </w:rPr>
            <w:t>2</w:t>
          </w:r>
          <w:r w:rsidR="00A81B4D">
            <w:rPr>
              <w:rFonts w:cs="Verdana"/>
              <w:szCs w:val="18"/>
            </w:rPr>
            <w:t>7</w:t>
          </w:r>
          <w:r w:rsidR="003D17DC">
            <w:rPr>
              <w:rFonts w:cs="Verdana"/>
              <w:szCs w:val="18"/>
            </w:rPr>
            <w:t xml:space="preserve"> september</w:t>
          </w:r>
          <w:r w:rsidR="00FC5F3B">
            <w:rPr>
              <w:rFonts w:cs="Verdana"/>
              <w:szCs w:val="18"/>
            </w:rPr>
            <w:t xml:space="preserve"> 2013</w:t>
          </w:r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EA4165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30" w:name="bm_subject"/>
          <w:r w:rsidR="007363CA">
            <w:t>Informatievoorziening over nieuwe Commissievoorstellen</w:t>
          </w:r>
          <w:bookmarkEnd w:id="30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1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2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19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0"/>
  </w:num>
  <w:num w:numId="21">
    <w:abstractNumId w:val="20"/>
  </w:num>
  <w:num w:numId="22">
    <w:abstractNumId w:val="20"/>
  </w:num>
  <w:num w:numId="23">
    <w:abstractNumId w:val="20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0"/>
  </w:num>
  <w:num w:numId="30">
    <w:abstractNumId w:val="20"/>
  </w:num>
  <w:num w:numId="31">
    <w:abstractNumId w:val="20"/>
  </w:num>
  <w:num w:numId="32">
    <w:abstractNumId w:val="20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1"/>
  </w:num>
  <w:num w:numId="38">
    <w:abstractNumId w:val="11"/>
  </w:num>
  <w:num w:numId="39">
    <w:abstractNumId w:val="21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22"/>
  </w:num>
  <w:num w:numId="45">
    <w:abstractNumId w:val="10"/>
  </w:num>
  <w:num w:numId="46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2118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15C1D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1579"/>
    <w:rsid w:val="00065239"/>
    <w:rsid w:val="00071F28"/>
    <w:rsid w:val="00075EA5"/>
    <w:rsid w:val="00076BB4"/>
    <w:rsid w:val="00080A91"/>
    <w:rsid w:val="000840F6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7F2"/>
    <w:rsid w:val="000D595D"/>
    <w:rsid w:val="000E0FEC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69AB"/>
    <w:rsid w:val="00157057"/>
    <w:rsid w:val="00164ED2"/>
    <w:rsid w:val="00165C45"/>
    <w:rsid w:val="00165F4D"/>
    <w:rsid w:val="001725FF"/>
    <w:rsid w:val="001726F3"/>
    <w:rsid w:val="00176CDB"/>
    <w:rsid w:val="00177AB8"/>
    <w:rsid w:val="001819CD"/>
    <w:rsid w:val="00183D88"/>
    <w:rsid w:val="00185576"/>
    <w:rsid w:val="00185951"/>
    <w:rsid w:val="001A0227"/>
    <w:rsid w:val="001A2BEA"/>
    <w:rsid w:val="001A40DF"/>
    <w:rsid w:val="001A489C"/>
    <w:rsid w:val="001A4924"/>
    <w:rsid w:val="001A6D93"/>
    <w:rsid w:val="001A7826"/>
    <w:rsid w:val="001B6C91"/>
    <w:rsid w:val="001D162C"/>
    <w:rsid w:val="001D47BA"/>
    <w:rsid w:val="001E0B0C"/>
    <w:rsid w:val="001E10A9"/>
    <w:rsid w:val="001E1852"/>
    <w:rsid w:val="001E34C6"/>
    <w:rsid w:val="001E46B3"/>
    <w:rsid w:val="001E5581"/>
    <w:rsid w:val="001F182C"/>
    <w:rsid w:val="001F3C70"/>
    <w:rsid w:val="00204032"/>
    <w:rsid w:val="00205037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6214"/>
    <w:rsid w:val="00286998"/>
    <w:rsid w:val="002910CB"/>
    <w:rsid w:val="00291AB7"/>
    <w:rsid w:val="002A42D7"/>
    <w:rsid w:val="002A5310"/>
    <w:rsid w:val="002A5CF6"/>
    <w:rsid w:val="002A5F5A"/>
    <w:rsid w:val="002B0D4D"/>
    <w:rsid w:val="002B153C"/>
    <w:rsid w:val="002B2EFB"/>
    <w:rsid w:val="002C07BB"/>
    <w:rsid w:val="002C0E58"/>
    <w:rsid w:val="002D1633"/>
    <w:rsid w:val="002D317B"/>
    <w:rsid w:val="002D4824"/>
    <w:rsid w:val="002D502D"/>
    <w:rsid w:val="002E0F69"/>
    <w:rsid w:val="002F6C89"/>
    <w:rsid w:val="0030032B"/>
    <w:rsid w:val="00312597"/>
    <w:rsid w:val="00314773"/>
    <w:rsid w:val="0032483E"/>
    <w:rsid w:val="003370E1"/>
    <w:rsid w:val="00341FA0"/>
    <w:rsid w:val="00344E82"/>
    <w:rsid w:val="0034590C"/>
    <w:rsid w:val="00353932"/>
    <w:rsid w:val="003559BD"/>
    <w:rsid w:val="0035717C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A06C8"/>
    <w:rsid w:val="003A0D7C"/>
    <w:rsid w:val="003A393D"/>
    <w:rsid w:val="003A6CAD"/>
    <w:rsid w:val="003A6F63"/>
    <w:rsid w:val="003B4CA4"/>
    <w:rsid w:val="003B6C0D"/>
    <w:rsid w:val="003B7EE7"/>
    <w:rsid w:val="003C06DA"/>
    <w:rsid w:val="003C40EF"/>
    <w:rsid w:val="003D17DC"/>
    <w:rsid w:val="003D39EC"/>
    <w:rsid w:val="003D735C"/>
    <w:rsid w:val="003E0F16"/>
    <w:rsid w:val="003E3D54"/>
    <w:rsid w:val="003E3DD5"/>
    <w:rsid w:val="003F07C6"/>
    <w:rsid w:val="003F44B7"/>
    <w:rsid w:val="00400A29"/>
    <w:rsid w:val="0040550A"/>
    <w:rsid w:val="00406FC3"/>
    <w:rsid w:val="0041377E"/>
    <w:rsid w:val="00413D48"/>
    <w:rsid w:val="00417192"/>
    <w:rsid w:val="004211CC"/>
    <w:rsid w:val="00425F94"/>
    <w:rsid w:val="004279E6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633C9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72CA"/>
    <w:rsid w:val="004E271C"/>
    <w:rsid w:val="004E7B60"/>
    <w:rsid w:val="004F341D"/>
    <w:rsid w:val="004F44C2"/>
    <w:rsid w:val="005100E7"/>
    <w:rsid w:val="005106E2"/>
    <w:rsid w:val="00516022"/>
    <w:rsid w:val="005219B8"/>
    <w:rsid w:val="00521CEE"/>
    <w:rsid w:val="005429DC"/>
    <w:rsid w:val="005534E3"/>
    <w:rsid w:val="005556B0"/>
    <w:rsid w:val="0055763B"/>
    <w:rsid w:val="0056400E"/>
    <w:rsid w:val="00566DED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1320"/>
    <w:rsid w:val="005A2876"/>
    <w:rsid w:val="005C388F"/>
    <w:rsid w:val="005C3FE0"/>
    <w:rsid w:val="005C6228"/>
    <w:rsid w:val="005C740C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7A44"/>
    <w:rsid w:val="0062128C"/>
    <w:rsid w:val="006215E9"/>
    <w:rsid w:val="00625CD0"/>
    <w:rsid w:val="006269B1"/>
    <w:rsid w:val="0062754E"/>
    <w:rsid w:val="00631CFC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860D3"/>
    <w:rsid w:val="006906E5"/>
    <w:rsid w:val="006A30BE"/>
    <w:rsid w:val="006A67FE"/>
    <w:rsid w:val="006A7400"/>
    <w:rsid w:val="006A7D61"/>
    <w:rsid w:val="006B2C03"/>
    <w:rsid w:val="006B775E"/>
    <w:rsid w:val="006C08FA"/>
    <w:rsid w:val="006C2535"/>
    <w:rsid w:val="006C2D9B"/>
    <w:rsid w:val="006C42DF"/>
    <w:rsid w:val="006C441E"/>
    <w:rsid w:val="006C614C"/>
    <w:rsid w:val="006E3546"/>
    <w:rsid w:val="006E7D82"/>
    <w:rsid w:val="006F0F93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63CA"/>
    <w:rsid w:val="0073720D"/>
    <w:rsid w:val="00737D69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6D3F"/>
    <w:rsid w:val="007B2F93"/>
    <w:rsid w:val="007B4503"/>
    <w:rsid w:val="007B5ACF"/>
    <w:rsid w:val="007B5CBB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6CD7"/>
    <w:rsid w:val="00842CD8"/>
    <w:rsid w:val="00846884"/>
    <w:rsid w:val="00846955"/>
    <w:rsid w:val="00846978"/>
    <w:rsid w:val="008478F4"/>
    <w:rsid w:val="00851426"/>
    <w:rsid w:val="00853A3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71EC"/>
    <w:rsid w:val="0088710F"/>
    <w:rsid w:val="00887E81"/>
    <w:rsid w:val="00890C96"/>
    <w:rsid w:val="00890DD0"/>
    <w:rsid w:val="00893C73"/>
    <w:rsid w:val="00894F40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F0929"/>
    <w:rsid w:val="008F3246"/>
    <w:rsid w:val="008F508C"/>
    <w:rsid w:val="008F6D77"/>
    <w:rsid w:val="009016FA"/>
    <w:rsid w:val="00903344"/>
    <w:rsid w:val="00910642"/>
    <w:rsid w:val="00917A20"/>
    <w:rsid w:val="00921C86"/>
    <w:rsid w:val="0092214E"/>
    <w:rsid w:val="00923961"/>
    <w:rsid w:val="009307AB"/>
    <w:rsid w:val="009311C8"/>
    <w:rsid w:val="00933025"/>
    <w:rsid w:val="00933376"/>
    <w:rsid w:val="00933A2F"/>
    <w:rsid w:val="00936F7F"/>
    <w:rsid w:val="00942C77"/>
    <w:rsid w:val="00942C7B"/>
    <w:rsid w:val="00944331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0C37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6819"/>
    <w:rsid w:val="009D6A0B"/>
    <w:rsid w:val="009E3549"/>
    <w:rsid w:val="009E5328"/>
    <w:rsid w:val="009F0D37"/>
    <w:rsid w:val="009F20F8"/>
    <w:rsid w:val="009F47B8"/>
    <w:rsid w:val="00A0257B"/>
    <w:rsid w:val="00A035D0"/>
    <w:rsid w:val="00A14E21"/>
    <w:rsid w:val="00A16E14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29AC"/>
    <w:rsid w:val="00AA58D7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CCF"/>
    <w:rsid w:val="00B26EE9"/>
    <w:rsid w:val="00B4138A"/>
    <w:rsid w:val="00B42DFA"/>
    <w:rsid w:val="00B443D1"/>
    <w:rsid w:val="00B445CB"/>
    <w:rsid w:val="00B531DD"/>
    <w:rsid w:val="00B53CF9"/>
    <w:rsid w:val="00B61A33"/>
    <w:rsid w:val="00B635C0"/>
    <w:rsid w:val="00B661E9"/>
    <w:rsid w:val="00B67EC6"/>
    <w:rsid w:val="00B67F82"/>
    <w:rsid w:val="00B71DC2"/>
    <w:rsid w:val="00B744C5"/>
    <w:rsid w:val="00B81164"/>
    <w:rsid w:val="00B93893"/>
    <w:rsid w:val="00B94609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4F1E"/>
    <w:rsid w:val="00BD5B85"/>
    <w:rsid w:val="00BE3F88"/>
    <w:rsid w:val="00BE4756"/>
    <w:rsid w:val="00BE723C"/>
    <w:rsid w:val="00BF2770"/>
    <w:rsid w:val="00BF5F32"/>
    <w:rsid w:val="00C0778E"/>
    <w:rsid w:val="00C10F3B"/>
    <w:rsid w:val="00C20614"/>
    <w:rsid w:val="00C206F1"/>
    <w:rsid w:val="00C25921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93C1F"/>
    <w:rsid w:val="00C97C80"/>
    <w:rsid w:val="00CA075D"/>
    <w:rsid w:val="00CA47D3"/>
    <w:rsid w:val="00CA723B"/>
    <w:rsid w:val="00CB3BB5"/>
    <w:rsid w:val="00CB4037"/>
    <w:rsid w:val="00CC3B34"/>
    <w:rsid w:val="00CD362D"/>
    <w:rsid w:val="00CD7D69"/>
    <w:rsid w:val="00CE0CC2"/>
    <w:rsid w:val="00CE1879"/>
    <w:rsid w:val="00CE3329"/>
    <w:rsid w:val="00CE5848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6B95"/>
    <w:rsid w:val="00D411B7"/>
    <w:rsid w:val="00D43A7A"/>
    <w:rsid w:val="00D516BE"/>
    <w:rsid w:val="00D54228"/>
    <w:rsid w:val="00D5423B"/>
    <w:rsid w:val="00D54F4E"/>
    <w:rsid w:val="00D57547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70D9F"/>
    <w:rsid w:val="00E72BEB"/>
    <w:rsid w:val="00E75111"/>
    <w:rsid w:val="00E76B70"/>
    <w:rsid w:val="00E770E9"/>
    <w:rsid w:val="00E77F89"/>
    <w:rsid w:val="00E863C3"/>
    <w:rsid w:val="00EA4165"/>
    <w:rsid w:val="00EA6A1C"/>
    <w:rsid w:val="00EA7215"/>
    <w:rsid w:val="00EA78AE"/>
    <w:rsid w:val="00EB34E6"/>
    <w:rsid w:val="00EB4BD9"/>
    <w:rsid w:val="00EB7469"/>
    <w:rsid w:val="00EC0DFF"/>
    <w:rsid w:val="00EC237D"/>
    <w:rsid w:val="00EC48CC"/>
    <w:rsid w:val="00ED072A"/>
    <w:rsid w:val="00ED48A3"/>
    <w:rsid w:val="00ED4B19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688"/>
    <w:rsid w:val="00F40053"/>
    <w:rsid w:val="00F41E50"/>
    <w:rsid w:val="00F46948"/>
    <w:rsid w:val="00F50F86"/>
    <w:rsid w:val="00F51E10"/>
    <w:rsid w:val="00F53F91"/>
    <w:rsid w:val="00F600A0"/>
    <w:rsid w:val="00F61A72"/>
    <w:rsid w:val="00F63405"/>
    <w:rsid w:val="00F634FE"/>
    <w:rsid w:val="00F663C3"/>
    <w:rsid w:val="00F66F13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C03D1"/>
    <w:rsid w:val="00FC36AB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18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229</ap:Characters>
  <ap:DocSecurity>0</ap:DocSecurity>
  <ap:Lines>18</ap:Lines>
  <ap:Paragraphs>4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0x0101000E3DA2D2CA381B41B9C94E926D05922E</vt:lpwstr>
  </property>
</Properties>
</file>