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856" w:rsidRDefault="00CD5856">
      <w:pPr>
        <w:spacing w:line="240" w:lineRule="auto"/>
      </w:pPr>
    </w:p>
    <w:p w:rsidR="00CD5856" w:rsidRDefault="00CD5856"/>
    <w:p w:rsidR="00CD5856" w:rsidRDefault="00CD5856"/>
    <w:p w:rsidR="00CD5856" w:rsidRDefault="00CD5856">
      <w:pPr>
        <w:sectPr w:rsidR="00CD58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2948" w:right="2778" w:bottom="1049" w:left="1588" w:header="6521" w:footer="709" w:gutter="0"/>
          <w:pgNumType w:start="0"/>
          <w:cols w:space="708"/>
          <w:docGrid w:linePitch="326"/>
        </w:sectPr>
      </w:pPr>
    </w:p>
    <w:p w:rsidR="00CD5856" w:rsidRDefault="00E1490C">
      <w:pPr>
        <w:pStyle w:val="Huisstijl-Aanhef"/>
      </w:pPr>
      <w:r>
        <w:lastRenderedPageBreak/>
        <w:t>Geachte voorzitter,</w:t>
      </w:r>
    </w:p>
    <w:p w:rsidR="00CD5856" w:rsidRDefault="000111F7">
      <w:bookmarkStart w:name="Text1" w:id="0"/>
      <w:r>
        <w:t xml:space="preserve">Hierbij bied ik u de </w:t>
      </w:r>
      <w:r w:rsidR="00A446BD">
        <w:t>ze</w:t>
      </w:r>
      <w:r w:rsidR="00833263">
        <w:t>ven</w:t>
      </w:r>
      <w:r w:rsidR="00091E49">
        <w:t xml:space="preserve">de </w:t>
      </w:r>
      <w:r>
        <w:t>nota van wijziging en toelichting</w:t>
      </w:r>
      <w:r w:rsidR="000C64A6">
        <w:t xml:space="preserve"> </w:t>
      </w:r>
      <w:r>
        <w:t>betreffende Regels ten aanzien van zorg en dwang voor personen met een</w:t>
      </w:r>
      <w:r w:rsidR="00525490">
        <w:t xml:space="preserve"> </w:t>
      </w:r>
      <w:r>
        <w:t>psychogeriatrische aandoening of een verstandelijke handicap (Wet zorg en dwang psychogeriatrische en verstandelijk gehandicapte cliënten)</w:t>
      </w:r>
      <w:r w:rsidR="000C64A6">
        <w:t xml:space="preserve"> aan</w:t>
      </w:r>
      <w:r>
        <w:t xml:space="preserve">. </w:t>
      </w:r>
      <w:bookmarkEnd w:id="0"/>
    </w:p>
    <w:p w:rsidRPr="009A31BF" w:rsidR="00CD5856" w:rsidRDefault="00E1490C">
      <w:pPr>
        <w:pStyle w:val="Huisstijl-Slotzin"/>
      </w:pPr>
      <w:r w:rsidRPr="009A31BF">
        <w:t>Hoogachtend,</w:t>
      </w:r>
    </w:p>
    <w:p w:rsidR="00050D5B" w:rsidP="00113778" w:rsidRDefault="00050D5B">
      <w:pPr>
        <w:pStyle w:val="Huisstijl-Ondertekening"/>
      </w:pPr>
      <w:r>
        <w:t>de Staatssecretaris van Volksgezondheid,</w:t>
      </w:r>
      <w:r>
        <w:br/>
        <w:t>Welzijn en Sport,</w:t>
      </w:r>
      <w:r>
        <w:br/>
      </w:r>
      <w:r>
        <w:br/>
      </w:r>
      <w:r>
        <w:br/>
      </w:r>
      <w:r>
        <w:br/>
      </w:r>
      <w:r>
        <w:br/>
      </w:r>
      <w:r w:rsidR="00EA6507">
        <w:t xml:space="preserve">drs. </w:t>
      </w:r>
      <w:r w:rsidR="00A446BD">
        <w:t>M.J. van Rijn</w:t>
      </w:r>
    </w:p>
    <w:p w:rsidRPr="009A31BF" w:rsidR="00CD5856" w:rsidRDefault="00CD5856">
      <w:pPr>
        <w:pStyle w:val="Huisstijl-Ondertekeningvervolg"/>
        <w:rPr>
          <w:i w:val="0"/>
        </w:rPr>
      </w:pPr>
    </w:p>
    <w:p w:rsidRPr="009A31BF" w:rsidR="00CD5856" w:rsidRDefault="00CD5856">
      <w:pPr>
        <w:pStyle w:val="Huisstijl-Ondertekeningvervolg"/>
        <w:rPr>
          <w:i w:val="0"/>
        </w:rPr>
      </w:pPr>
    </w:p>
    <w:p w:rsidRPr="009A31BF" w:rsidR="00CD5856" w:rsidRDefault="00CD5856">
      <w:pPr>
        <w:pStyle w:val="Huisstijl-Ondertekeningvervolg"/>
        <w:rPr>
          <w:i w:val="0"/>
        </w:rPr>
      </w:pPr>
    </w:p>
    <w:p w:rsidRPr="009A31BF" w:rsidR="00CD5856" w:rsidRDefault="00CD5856">
      <w:pPr>
        <w:pStyle w:val="Huisstijl-Ondertekeningvervolg"/>
        <w:rPr>
          <w:i w:val="0"/>
        </w:rPr>
      </w:pPr>
    </w:p>
    <w:sectPr w:rsidRPr="009A31BF" w:rsidR="00CD5856" w:rsidSect="00CD5856">
      <w:headerReference w:type="default" r:id="rId15"/>
      <w:headerReference w:type="first" r:id="rId16"/>
      <w:type w:val="continuous"/>
      <w:pgSz w:w="11905" w:h="16837"/>
      <w:pgMar w:top="2948" w:right="2778" w:bottom="1049" w:left="1588" w:header="275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AA2" w:rsidRDefault="00E36AA2">
      <w:r>
        <w:separator/>
      </w:r>
    </w:p>
  </w:endnote>
  <w:endnote w:type="continuationSeparator" w:id="0">
    <w:p w:rsidR="00E36AA2" w:rsidRDefault="00E36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90" w:rsidRDefault="00544D90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90" w:rsidRDefault="00544D90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90" w:rsidRDefault="00544D90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AA2" w:rsidRDefault="00E36AA2">
      <w:r>
        <w:rPr>
          <w:color w:val="000000"/>
        </w:rPr>
        <w:separator/>
      </w:r>
    </w:p>
  </w:footnote>
  <w:footnote w:type="continuationSeparator" w:id="0">
    <w:p w:rsidR="00E36AA2" w:rsidRDefault="00E36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90" w:rsidRDefault="00544D90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56" w:rsidRDefault="00E1490C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0048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49024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947A4"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4110" type="#_x0000_t202" style="position:absolute;margin-left:466.35pt;margin-top:154.8pt;width:99.2pt;height:630.7pt;z-index:25166233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" strokecolor="white [3212]" strokeweight="0">
          <v:textbox inset="0,0,0,0">
            <w:txbxContent>
              <w:p w:rsidR="00CD5856" w:rsidRDefault="00E1490C">
                <w:pPr>
                  <w:pStyle w:val="Huisstijl-AfzendgegevensW1"/>
                </w:pPr>
                <w:r>
                  <w:t>Bezoekadres: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Parnassusplein 5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2511 VX</w:t>
                </w:r>
                <w:r w:rsidR="00E1490C">
                  <w:t xml:space="preserve">  </w:t>
                </w:r>
                <w:r w:rsidRPr="001B41E1">
                  <w:t>Den Haag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www.rijksoverheid.nl</w:t>
                </w:r>
              </w:p>
              <w:p w:rsidR="006347A3" w:rsidRDefault="006347A3" w:rsidP="006347A3">
                <w:pPr>
                  <w:pStyle w:val="Huisstijl-Referentiegegevens"/>
                </w:pPr>
              </w:p>
              <w:p w:rsidR="006347A3" w:rsidRPr="006347A3" w:rsidRDefault="006347A3" w:rsidP="006347A3">
                <w:pPr>
                  <w:pStyle w:val="Huisstijl-Referentiegegevens"/>
                  <w:rPr>
                    <w:b/>
                  </w:rPr>
                </w:pPr>
                <w:r w:rsidRPr="006347A3">
                  <w:rPr>
                    <w:b/>
                  </w:rPr>
                  <w:t>Kenmerk</w:t>
                </w:r>
              </w:p>
              <w:p w:rsidR="006347A3" w:rsidRPr="006347A3" w:rsidRDefault="00656F1A" w:rsidP="006347A3">
                <w:pPr>
                  <w:pStyle w:val="Huisstijl-Referentiegegevens"/>
                </w:pPr>
                <w:r>
                  <w:t>148590-109671-WJZ</w:t>
                </w:r>
              </w:p>
              <w:p w:rsidR="00CD5856" w:rsidRPr="002B504F" w:rsidRDefault="001B41E1">
                <w:pPr>
                  <w:pStyle w:val="Huisstijl-ReferentiegegevenskopW1"/>
                </w:pPr>
                <w:r w:rsidRPr="002B504F">
                  <w:t>Bijlage(n)</w:t>
                </w:r>
              </w:p>
              <w:p w:rsidR="00CD5856" w:rsidRDefault="00CB75AC" w:rsidP="00CB75AC">
                <w:pPr>
                  <w:pStyle w:val="Huisstijl-Referentiegegevens"/>
                </w:pPr>
                <w:r>
                  <w:t>1</w:t>
                </w:r>
              </w:p>
            </w:txbxContent>
          </v:textbox>
          <w10:wrap anchorx="page" anchory="page"/>
        </v:shape>
      </w:pict>
    </w:r>
    <w:r w:rsidR="00E947A4">
      <w:rPr>
        <w:lang w:eastAsia="nl-NL" w:bidi="ar-SA"/>
      </w:rPr>
      <w:pict>
        <v:shape id="Text Box 29" o:spid="_x0000_s4109" type="#_x0000_t202" style="position:absolute;margin-left:79.65pt;margin-top:296.85pt;width:323.1pt;height:36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" strokecolor="white [3212]" strokeweight="0">
          <v:textbox style="mso-fit-shape-to-text:t" inset="0,0,0,0">
            <w:txbxContent>
              <w:p w:rsidR="00CD5856" w:rsidRDefault="00B8296E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Datum</w:t>
                </w:r>
                <w:r w:rsidR="00E1490C">
                  <w:tab/>
                </w:r>
                <w:r w:rsidR="00544D90">
                  <w:t>5 september 2013</w:t>
                </w:r>
              </w:p>
              <w:p w:rsidR="00CD5856" w:rsidRDefault="00B8296E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Betreft</w:t>
                </w:r>
                <w:r w:rsidR="00E1490C">
                  <w:tab/>
                </w:r>
                <w:r w:rsidR="00833263">
                  <w:t>Zeven</w:t>
                </w:r>
                <w:r w:rsidR="00091E49">
                  <w:t>de n</w:t>
                </w:r>
                <w:r w:rsidR="001B41E1" w:rsidRPr="001B41E1">
                  <w:t>ota van wijziging Wet zorg en dwang psychogeriatrische en verstandelijk gehandicapte cliënten</w:t>
                </w:r>
              </w:p>
              <w:p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anchorx="page" anchory="page"/>
        </v:shape>
      </w:pict>
    </w:r>
    <w:r w:rsidR="00E947A4">
      <w:rPr>
        <w:lang w:eastAsia="nl-NL" w:bidi="ar-SA"/>
      </w:rPr>
      <w:pict>
        <v:shape id="Text Box 28" o:spid="_x0000_s4108" type="#_x0000_t202" style="position:absolute;margin-left:79.4pt;margin-top:266.5pt;width:323.15pt;height:14.15pt;z-index:25166028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" strokecolor="white [3212]" strokeweight="0">
          <v:textbox inset="0,0,0,0">
            <w:txbxContent>
              <w:p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 w:rsidR="00E947A4">
      <w:rPr>
        <w:lang w:eastAsia="nl-NL" w:bidi="ar-SA"/>
      </w:rPr>
      <w:pict>
        <v:shape id="Text Box 27" o:spid="_x0000_s4107" type="#_x0000_t202" style="position:absolute;margin-left:79.4pt;margin-top:153.1pt;width:263.6pt;height:85.05pt;z-index:25165926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" strokecolor="white [3212]" strokeweight="0">
          <v:textbox inset="0,0,0,0">
            <w:txbxContent>
              <w:p w:rsidR="00CD5856" w:rsidRDefault="001B41E1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Postbus 20018</w:t>
                </w:r>
                <w:r>
                  <w:br/>
                  <w:t>2500 EA DEN HAAG</w:t>
                </w:r>
              </w:p>
            </w:txbxContent>
          </v:textbox>
          <w10:wrap anchorx="page" anchory="page"/>
        </v:shape>
      </w:pict>
    </w:r>
    <w:r w:rsidR="00E947A4">
      <w:rPr>
        <w:lang w:eastAsia="nl-NL" w:bidi="ar-SA"/>
      </w:rPr>
      <w:pict>
        <v:shape id="Text Box 26" o:spid="_x0000_s4106" type="#_x0000_t202" style="position:absolute;margin-left:79.4pt;margin-top:134.95pt;width:282.75pt;height:11.35pt;z-index:25165824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" strokecolor="white [3212]" strokeweight="0">
          <o:lock v:ext="edit" aspectratio="t"/>
          <v:textbox inset="0,0,0,0">
            <w:txbxContent>
              <w:p w:rsidR="00CD5856" w:rsidRDefault="001B41E1">
                <w:pPr>
                  <w:pStyle w:val="Huisstijl-Retouradres"/>
                </w:pPr>
                <w:r w:rsidRPr="001B41E1">
                  <w:t>&gt; Retouradres</w:t>
                </w:r>
                <w:r w:rsidR="00E1490C">
                  <w:t xml:space="preserve"> Postbus 20350 2500 EH  Den Haag</w:t>
                </w:r>
              </w:p>
            </w:txbxContent>
          </v:textbox>
          <w10:wrap anchorx="page" anchory="page"/>
          <w10:anchorlock/>
        </v:shape>
      </w:pict>
    </w:r>
    <w:r w:rsidR="00E947A4">
      <w:rPr>
        <w:lang w:eastAsia="nl-NL" w:bidi="ar-SA"/>
      </w:rPr>
      <w:pict>
        <v:shape id="Text Box 25" o:spid="_x0000_s4105" type="#_x0000_t202" style="position:absolute;margin-left:466.35pt;margin-top:805.15pt;width:99.2pt;height:14.6pt;z-index:25165721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" strokecolor="white [3212]" strokeweight="0">
          <v:textbox inset="0,0,0,0">
            <w:txbxContent>
              <w:p w:rsidR="00CD5856" w:rsidRDefault="001B41E1">
                <w:pPr>
                  <w:pStyle w:val="Huisstijl-Paginanummer"/>
                </w:pPr>
                <w:r>
                  <w:t>Pagina</w:t>
                </w:r>
                <w:r w:rsidR="00E1490C">
                  <w:t xml:space="preserve"> </w:t>
                </w:r>
                <w:r w:rsidR="006347A3">
                  <w:t>1</w:t>
                </w:r>
                <w:r w:rsidR="00E1490C">
                  <w:t xml:space="preserve"> </w:t>
                </w:r>
                <w:r>
                  <w:t>van</w:t>
                </w:r>
                <w:r w:rsidR="00E1490C">
                  <w:t xml:space="preserve"> </w:t>
                </w:r>
                <w:r w:rsidR="006347A3">
                  <w:t>1</w:t>
                </w:r>
              </w:p>
            </w:txbxContent>
          </v:textbox>
          <w10:wrap anchorx="page" anchory="page"/>
          <w10:anchorlock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90" w:rsidRDefault="00544D90">
    <w:pPr>
      <w:pStyle w:val="Kopteks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56" w:rsidRDefault="00E947A4">
    <w:pPr>
      <w:pStyle w:val="Koptekst"/>
    </w:pPr>
    <w:r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4" type="#_x0000_t202" style="position:absolute;margin-left:466.35pt;margin-top:152.5pt;width:99.2pt;height:630.7pt;z-index:25166336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" strokecolor="white [3212]" strokeweight="0">
          <v:textbox inset="0,0,0,0">
            <w:txbxContent>
              <w:p w:rsidR="00E852AB" w:rsidRDefault="00E852AB"/>
            </w:txbxContent>
          </v:textbox>
          <w10:wrap anchorx="page" anchory="page"/>
        </v:shape>
      </w:pict>
    </w:r>
    <w:r>
      <w:rPr>
        <w:lang w:eastAsia="nl-NL" w:bidi="ar-SA"/>
      </w:rPr>
      <w:pict>
        <v:shape id="Text Box 18" o:spid="_x0000_s4103" type="#_x0000_t202" style="position:absolute;margin-left:466.35pt;margin-top:805.15pt;width:99.2pt;height:16.85pt;z-index:25166438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" strokecolor="white [3212]" strokeweight="0">
          <v:textbox inset="0,0,0,0">
            <w:txbxContent>
              <w:p w:rsidR="00CD5856" w:rsidRDefault="001B41E1">
                <w:pPr>
                  <w:pStyle w:val="Huisstijl-Paginanummer"/>
                </w:pPr>
                <w:r>
                  <w:t>Pagina</w:t>
                </w:r>
                <w:r w:rsidR="00E1490C">
                  <w:t xml:space="preserve"> </w:t>
                </w:r>
                <w:fldSimple w:instr=" PAGE    \* MERGEFORMAT ">
                  <w:r w:rsidR="00E1490C">
                    <w:t>2</w:t>
                  </w:r>
                </w:fldSimple>
                <w:r w:rsidR="00E1490C">
                  <w:t xml:space="preserve"> </w:t>
                </w:r>
                <w:r>
                  <w:t>van</w:t>
                </w:r>
                <w:r w:rsidR="00E1490C">
                  <w:t xml:space="preserve"> </w:t>
                </w:r>
                <w:fldSimple w:instr=" SECTIONPAGES  \* Arabic  \* MERGEFORMAT ">
                  <w:r w:rsidR="00E1490C">
                    <w:t>2</w:t>
                  </w:r>
                </w:fldSimple>
              </w:p>
              <w:p w:rsidR="00CD5856" w:rsidRDefault="00CD5856"/>
              <w:p w:rsidR="00CD5856" w:rsidRDefault="00CD5856">
                <w:pPr>
                  <w:pStyle w:val="Huisstijl-Paginanummer"/>
                </w:pPr>
              </w:p>
              <w:p w:rsidR="00CD5856" w:rsidRDefault="00CD5856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56" w:rsidRDefault="00E947A4">
    <w:pPr>
      <w:pStyle w:val="Koptekst"/>
    </w:pPr>
    <w:r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4102" type="#_x0000_t202" style="position:absolute;margin-left:79.5pt;margin-top:296.75pt;width:323.1pt;height:36pt;z-index:25166848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" strokecolor="white [3212]" strokeweight="0">
          <v:textbox style="mso-fit-shape-to-text:t" inset="0,0,0,0">
            <w:txbxContent>
              <w:p w:rsidR="00CD5856" w:rsidRDefault="00E947A4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sdt>
                  <w:sdtPr>
                    <w:alias w:val="Date"/>
                    <w:tag w:val="Date"/>
                    <w:id w:val="17898486"/>
                    <w:dataBinding w:prefixMappings="xmlns:dg='http://docgen.org/date' " w:xpath="/dg:DocgenData[1]/dg:Date[1]" w:storeItemID="{A59A489D-23B5-446C-8A91-89D779CAC210}"/>
                    <w:date w:fullDate="2013-09-05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Content>
                    <w:r w:rsidR="00833263">
                      <w:t>5 september 2013</w:t>
                    </w:r>
                  </w:sdtContent>
                </w:sdt>
              </w:p>
              <w:p w:rsidR="00CD5856" w:rsidRDefault="00E1490C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Betreft</w:t>
                </w:r>
                <w:r>
                  <w:tab/>
                </w:r>
                <w:r w:rsidR="001B41E1">
                  <w:t>Nota van wijziging Wet zorg en dwang psychogeriatrische en verstandelijk gehandicapte cliënten</w:t>
                </w:r>
              </w:p>
              <w:p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type="topAndBottom" anchorx="page" anchory="page"/>
        </v:shape>
      </w:pict>
    </w:r>
    <w:r w:rsidR="00E1490C">
      <w:rPr>
        <w:noProof/>
        <w:lang w:eastAsia="nl-NL" w:bidi="ar-SA"/>
      </w:rPr>
      <w:drawing>
        <wp:anchor distT="0" distB="0" distL="114300" distR="114300" simplePos="0" relativeHeight="251648000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6976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>
        <v:shape id="_x0000_s4101" type="#_x0000_t202" style="position:absolute;margin-left:466.35pt;margin-top:154.7pt;width:99.2pt;height:630.7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" strokecolor="white [3212]" strokeweight="0">
          <v:textbox inset="0,0,0,0">
            <w:txbxContent>
              <w:p w:rsidR="00CD5856" w:rsidRDefault="001B41E1">
                <w:pPr>
                  <w:pStyle w:val="Huisstijl-Afzendgegevens"/>
                </w:pPr>
                <w:r w:rsidRPr="001B41E1">
                  <w:t>Parnassusplein 5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Den Haag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www.rijksoverheid.nl</w:t>
                </w:r>
              </w:p>
              <w:p w:rsidR="00CD5856" w:rsidRDefault="00E1490C">
                <w:pPr>
                  <w:pStyle w:val="Huisstijl-AfzendgegevenskopW1"/>
                </w:pPr>
                <w:r>
                  <w:t>Contactpersoon</w:t>
                </w:r>
              </w:p>
              <w:p w:rsidR="00CD5856" w:rsidRDefault="00E1490C">
                <w:pPr>
                  <w:pStyle w:val="Huisstijl-AfzendgegevensW1"/>
                  <w:tabs>
                    <w:tab w:val="clear" w:pos="170"/>
                    <w:tab w:val="left" w:pos="-13750"/>
                  </w:tabs>
                </w:pPr>
                <w:r>
                  <w:t>T</w:t>
                </w:r>
                <w:r>
                  <w:tab/>
                </w:r>
                <w:r w:rsidR="001B41E1" w:rsidRPr="001B41E1">
                  <w:t>070-3405191</w:t>
                </w:r>
              </w:p>
              <w:p w:rsidR="00CD5856" w:rsidRDefault="00E1490C">
                <w:pPr>
                  <w:pStyle w:val="Huisstijl-Afzendgegevens"/>
                  <w:tabs>
                    <w:tab w:val="clear" w:pos="170"/>
                  </w:tabs>
                </w:pPr>
                <w:r>
                  <w:t>M</w:t>
                </w:r>
                <w:r>
                  <w:tab/>
                </w:r>
                <w:r w:rsidR="001B41E1" w:rsidRPr="001B41E1">
                  <w:t>0647998302/0644050695</w:t>
                </w:r>
              </w:p>
              <w:p w:rsidR="00CD5856" w:rsidRDefault="001B41E1">
                <w:pPr>
                  <w:pStyle w:val="Huisstijl-Afzendgegevens"/>
                </w:pPr>
                <w:r w:rsidRPr="001B41E1">
                  <w:t>t.vd.goot@minvws.nl</w:t>
                </w:r>
              </w:p>
              <w:p w:rsidR="00CD5856" w:rsidRDefault="00E1490C">
                <w:pPr>
                  <w:pStyle w:val="Huisstijl-ReferentiegegevenskopW2"/>
                </w:pPr>
                <w:r>
                  <w:t>Afschrift aan</w:t>
                </w:r>
              </w:p>
              <w:p w:rsidR="00CD5856" w:rsidRDefault="001B41E1">
                <w:pPr>
                  <w:pStyle w:val="Huisstijl-Referentiegegevens"/>
                </w:pPr>
                <w:r w:rsidRPr="001B41E1">
                  <w:t>mr. T. van der Goot</w:t>
                </w:r>
                <w:r w:rsidRPr="001B41E1">
                  <w:br/>
                  <w:t>mr. Th.K. Miedema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>
        <v:shape id="_x0000_s4100" type="#_x0000_t202" style="position:absolute;margin-left:79.4pt;margin-top:152.95pt;width:235.3pt;height:85.05pt;z-index:25166643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" strokecolor="white [3212]" strokeweight="0">
          <v:textbox inset="0,0,0,0">
            <w:txbxContent>
              <w:p w:rsidR="00CD5856" w:rsidRDefault="001B41E1">
                <w:pPr>
                  <w:pStyle w:val="Huisstijl-Toezendgegevens"/>
                </w:pPr>
                <w:r w:rsidRPr="001B41E1">
                  <w:t>De Voorzitter van de Tweede Kamer</w:t>
                </w:r>
                <w:r w:rsidRPr="001B41E1">
                  <w:br/>
                  <w:t>der Staten-Generaal</w:t>
                </w:r>
                <w:r w:rsidRPr="001B41E1">
                  <w:br/>
                  <w:t>Postbus 20018</w:t>
                </w:r>
                <w:r w:rsidRPr="001B41E1">
                  <w:br/>
                  <w:t>2500 EA 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>
        <v:shape id="_x0000_s4099" type="#_x0000_t202" style="position:absolute;margin-left:466.35pt;margin-top:805.1pt;width:57.55pt;height:8.5pt;z-index:25167052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" strokecolor="white [3212]" strokeweight="0">
          <v:textbox inset="0,0,0,0">
            <w:txbxContent>
              <w:p w:rsidR="00CD5856" w:rsidRDefault="00E1490C">
                <w:pPr>
                  <w:pStyle w:val="Huisstijl-Paginanummer"/>
                </w:pPr>
                <w:r>
                  <w:t xml:space="preserve">Pagina </w:t>
                </w:r>
                <w:fldSimple w:instr=" PAGE    \* MERGEFORMAT ">
                  <w:r>
                    <w:t>1</w:t>
                  </w:r>
                </w:fldSimple>
                <w:r>
                  <w:t xml:space="preserve"> van </w:t>
                </w:r>
                <w:fldSimple w:instr=" SECTIONPAGES  \* Arabic  \* MERGEFORMAT ">
                  <w:r>
                    <w:t>1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lang w:eastAsia="nl-NL" w:bidi="ar-SA"/>
      </w:rPr>
      <w:pict>
        <v:shape id="_x0000_s4098" type="#_x0000_t202" style="position:absolute;margin-left:79.4pt;margin-top:266.5pt;width:323.15pt;height:14.15pt;z-index:25166745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" strokecolor="white [3212]" strokeweight="0">
          <v:textbox inset="0,0,0,0">
            <w:txbxContent>
              <w:p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>
        <v:shape id="_x0000_s4097" type="#_x0000_t202" style="position:absolute;margin-left:79.4pt;margin-top:135.05pt;width:282.75pt;height:11.35pt;z-index:25166540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" strokecolor="white [3212]" strokeweight="0">
          <o:lock v:ext="edit" aspectratio="t"/>
          <v:textbox inset="0,0,0,0">
            <w:txbxContent>
              <w:p w:rsidR="00CD5856" w:rsidRDefault="00E1490C">
                <w:pPr>
                  <w:pStyle w:val="Huisstijl-Retouradres"/>
                </w:pPr>
                <w:r>
                  <w:t xml:space="preserve">&gt; Retouradres </w:t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1229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25490"/>
    <w:rsid w:val="000111F7"/>
    <w:rsid w:val="00042D68"/>
    <w:rsid w:val="00050D5B"/>
    <w:rsid w:val="00091E49"/>
    <w:rsid w:val="000B45B1"/>
    <w:rsid w:val="000C64A6"/>
    <w:rsid w:val="000E54B6"/>
    <w:rsid w:val="00113778"/>
    <w:rsid w:val="00133529"/>
    <w:rsid w:val="00172CD9"/>
    <w:rsid w:val="001B41E1"/>
    <w:rsid w:val="00241BB9"/>
    <w:rsid w:val="002B1D9F"/>
    <w:rsid w:val="002B504F"/>
    <w:rsid w:val="00323158"/>
    <w:rsid w:val="003451E2"/>
    <w:rsid w:val="00347F1B"/>
    <w:rsid w:val="0045486D"/>
    <w:rsid w:val="004738B5"/>
    <w:rsid w:val="00525490"/>
    <w:rsid w:val="00544D90"/>
    <w:rsid w:val="00582E97"/>
    <w:rsid w:val="005D2DD1"/>
    <w:rsid w:val="0061384E"/>
    <w:rsid w:val="006347A3"/>
    <w:rsid w:val="00656F1A"/>
    <w:rsid w:val="006D0F3F"/>
    <w:rsid w:val="006D4E1E"/>
    <w:rsid w:val="0073123C"/>
    <w:rsid w:val="00770276"/>
    <w:rsid w:val="007D23C6"/>
    <w:rsid w:val="007F380D"/>
    <w:rsid w:val="00833263"/>
    <w:rsid w:val="00893C24"/>
    <w:rsid w:val="008A21F4"/>
    <w:rsid w:val="008D618A"/>
    <w:rsid w:val="009A31BF"/>
    <w:rsid w:val="00A446BD"/>
    <w:rsid w:val="00A614F8"/>
    <w:rsid w:val="00AA61EA"/>
    <w:rsid w:val="00B76BB5"/>
    <w:rsid w:val="00B8296E"/>
    <w:rsid w:val="00B865E1"/>
    <w:rsid w:val="00BA7566"/>
    <w:rsid w:val="00C3438D"/>
    <w:rsid w:val="00CA061B"/>
    <w:rsid w:val="00CB10C1"/>
    <w:rsid w:val="00CB75AC"/>
    <w:rsid w:val="00CD4AED"/>
    <w:rsid w:val="00CD5856"/>
    <w:rsid w:val="00D543A4"/>
    <w:rsid w:val="00E00CAF"/>
    <w:rsid w:val="00E1490C"/>
    <w:rsid w:val="00E36AA2"/>
    <w:rsid w:val="00E852AB"/>
    <w:rsid w:val="00E947A4"/>
    <w:rsid w:val="00EA6507"/>
    <w:rsid w:val="00EC28DE"/>
    <w:rsid w:val="00ED0BB7"/>
    <w:rsid w:val="00FA1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Subtitel"/>
    <w:rsid w:val="00CD5856"/>
    <w:rPr>
      <w:b/>
      <w:bCs/>
      <w:sz w:val="48"/>
      <w:szCs w:val="36"/>
    </w:rPr>
  </w:style>
  <w:style w:type="paragraph" w:styleId="Sub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header" Target="header5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AVEMADEJ\Local%20Settings\Temporary%20Internet%20Files\Content.IE5\BEXJECDG\Tijdelijk_bestand_Brief_Aan_Parle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341</ap:Characters>
  <ap:DocSecurity>0</ap:DocSecurity>
  <ap:Lines>2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401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2013-09-05T13:06:00.0000000Z</lastPrinted>
  <dcterms:created xsi:type="dcterms:W3CDTF">2013-09-05T13:28:00.0000000Z</dcterms:created>
  <dcterms:modified xsi:type="dcterms:W3CDTF">2013-09-05T13:28:00.0000000Z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0x010100A950A3D699DDD140B17D8C620B27119E</vt:lpwstr>
  </property>
</Properties>
</file>