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5856" w:rsidRDefault="00CD5856">
      <w:pPr>
        <w:spacing w:line="240" w:lineRule="auto"/>
      </w:pPr>
    </w:p>
    <w:p w:rsidR="00CD5856" w:rsidRDefault="00CD5856"/>
    <w:p w:rsidR="00CD5856" w:rsidRDefault="00CD5856"/>
    <w:p w:rsidR="00CD5856" w:rsidRDefault="00CD5856">
      <w:pPr>
        <w:sectPr w:rsidR="00CD5856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5" w:h="16837"/>
          <w:pgMar w:top="2948" w:right="2778" w:bottom="1049" w:left="1588" w:header="6521" w:footer="709" w:gutter="0"/>
          <w:pgNumType w:start="0"/>
          <w:cols w:space="708"/>
          <w:docGrid w:linePitch="326"/>
        </w:sectPr>
      </w:pPr>
    </w:p>
    <w:p w:rsidR="00CD5856" w:rsidRDefault="00E1490C">
      <w:pPr>
        <w:pStyle w:val="Huisstijl-Aanhef"/>
      </w:pPr>
      <w:r>
        <w:lastRenderedPageBreak/>
        <w:t>Geachte voorzitter,</w:t>
      </w:r>
    </w:p>
    <w:p w:rsidR="003001C9" w:rsidP="003001C9" w:rsidRDefault="003001C9">
      <w:pPr>
        <w:autoSpaceDE w:val="0"/>
        <w:adjustRightInd w:val="0"/>
        <w:spacing w:line="276" w:lineRule="auto"/>
        <w:rPr>
          <w:szCs w:val="18"/>
        </w:rPr>
      </w:pPr>
      <w:r w:rsidRPr="007E5572">
        <w:rPr>
          <w:szCs w:val="18"/>
        </w:rPr>
        <w:t xml:space="preserve">In de vaste commissie voor Volksgezondheid, Welzijn en Sport bestond er bij enkele fracties behoefte </w:t>
      </w:r>
      <w:r w:rsidR="00B87560">
        <w:rPr>
          <w:szCs w:val="18"/>
        </w:rPr>
        <w:t xml:space="preserve">om </w:t>
      </w:r>
      <w:r w:rsidRPr="007E5572">
        <w:rPr>
          <w:szCs w:val="18"/>
        </w:rPr>
        <w:t xml:space="preserve">een aantal vragen en opmerkingen </w:t>
      </w:r>
      <w:r w:rsidR="00B87560">
        <w:rPr>
          <w:szCs w:val="18"/>
        </w:rPr>
        <w:t xml:space="preserve">aan mij </w:t>
      </w:r>
      <w:r w:rsidRPr="007E5572">
        <w:rPr>
          <w:szCs w:val="18"/>
        </w:rPr>
        <w:t xml:space="preserve">voor te leggen over </w:t>
      </w:r>
      <w:r w:rsidR="00B87560">
        <w:rPr>
          <w:szCs w:val="18"/>
        </w:rPr>
        <w:t xml:space="preserve">mijn </w:t>
      </w:r>
      <w:r w:rsidRPr="007E5572">
        <w:rPr>
          <w:szCs w:val="18"/>
        </w:rPr>
        <w:t>brief van 2</w:t>
      </w:r>
      <w:r>
        <w:rPr>
          <w:szCs w:val="18"/>
        </w:rPr>
        <w:t>9 november</w:t>
      </w:r>
      <w:r w:rsidRPr="007E5572">
        <w:rPr>
          <w:szCs w:val="18"/>
        </w:rPr>
        <w:t xml:space="preserve"> 2012</w:t>
      </w:r>
      <w:r w:rsidR="00B87560">
        <w:rPr>
          <w:szCs w:val="18"/>
        </w:rPr>
        <w:t>. Dit betreft een brief</w:t>
      </w:r>
      <w:r w:rsidRPr="007E5572">
        <w:rPr>
          <w:szCs w:val="18"/>
        </w:rPr>
        <w:t xml:space="preserve"> inzake de </w:t>
      </w:r>
      <w:r>
        <w:rPr>
          <w:szCs w:val="18"/>
        </w:rPr>
        <w:t xml:space="preserve">technisch vormgeving van de verrekening van de overgangsregeling kapitaallasten in de tweedelijns curatieve ggz </w:t>
      </w:r>
      <w:r w:rsidRPr="007E5572">
        <w:rPr>
          <w:szCs w:val="18"/>
        </w:rPr>
        <w:t>(Kamerstuk 25 424, nr. 1</w:t>
      </w:r>
      <w:r>
        <w:rPr>
          <w:szCs w:val="18"/>
        </w:rPr>
        <w:t>92</w:t>
      </w:r>
      <w:r w:rsidRPr="007E5572">
        <w:rPr>
          <w:szCs w:val="18"/>
        </w:rPr>
        <w:t>).</w:t>
      </w:r>
    </w:p>
    <w:p w:rsidRPr="00665581" w:rsidR="003001C9" w:rsidP="003001C9" w:rsidRDefault="003001C9">
      <w:pPr>
        <w:autoSpaceDE w:val="0"/>
        <w:adjustRightInd w:val="0"/>
        <w:spacing w:line="276" w:lineRule="auto"/>
        <w:rPr>
          <w:szCs w:val="18"/>
        </w:rPr>
      </w:pPr>
      <w:r w:rsidRPr="007E5572">
        <w:rPr>
          <w:b/>
          <w:szCs w:val="18"/>
        </w:rPr>
        <w:tab/>
      </w:r>
    </w:p>
    <w:p w:rsidR="003001C9" w:rsidP="003001C9" w:rsidRDefault="003001C9">
      <w:pPr>
        <w:spacing w:line="240" w:lineRule="auto"/>
        <w:rPr>
          <w:szCs w:val="18"/>
        </w:rPr>
      </w:pPr>
      <w:r>
        <w:rPr>
          <w:szCs w:val="18"/>
        </w:rPr>
        <w:t xml:space="preserve">Hierbij treft u </w:t>
      </w:r>
      <w:r w:rsidRPr="007E5572">
        <w:rPr>
          <w:szCs w:val="18"/>
        </w:rPr>
        <w:t>de vragen en opmerkin</w:t>
      </w:r>
      <w:r>
        <w:rPr>
          <w:szCs w:val="18"/>
        </w:rPr>
        <w:t xml:space="preserve">gen vanuit de fracties aan, met </w:t>
      </w:r>
      <w:r w:rsidRPr="007E5572">
        <w:rPr>
          <w:szCs w:val="18"/>
        </w:rPr>
        <w:t xml:space="preserve">aansluitend </w:t>
      </w:r>
      <w:r>
        <w:rPr>
          <w:szCs w:val="18"/>
        </w:rPr>
        <w:t>daarop mijn</w:t>
      </w:r>
      <w:r w:rsidRPr="007E5572">
        <w:rPr>
          <w:szCs w:val="18"/>
        </w:rPr>
        <w:t xml:space="preserve"> reactie</w:t>
      </w:r>
      <w:r>
        <w:rPr>
          <w:szCs w:val="18"/>
        </w:rPr>
        <w:t xml:space="preserve"> per fractie.</w:t>
      </w:r>
    </w:p>
    <w:p w:rsidR="003001C9" w:rsidP="003001C9" w:rsidRDefault="003001C9">
      <w:pPr>
        <w:spacing w:line="240" w:lineRule="auto"/>
        <w:rPr>
          <w:szCs w:val="18"/>
        </w:rPr>
      </w:pPr>
    </w:p>
    <w:p w:rsidR="00CD5856" w:rsidP="003001C9" w:rsidRDefault="003001C9">
      <w:r>
        <w:t>Ik hoop u hiermee voldoende te hebben geïnformeerd.</w:t>
      </w:r>
    </w:p>
    <w:p w:rsidRPr="009A31BF" w:rsidR="00CD5856" w:rsidRDefault="00E1490C">
      <w:pPr>
        <w:pStyle w:val="Huisstijl-Slotzin"/>
      </w:pPr>
      <w:r w:rsidRPr="009A31BF">
        <w:t>Hoogachtend,</w:t>
      </w:r>
    </w:p>
    <w:p w:rsidR="00050D5B" w:rsidP="00113778" w:rsidRDefault="00050D5B">
      <w:pPr>
        <w:pStyle w:val="Huisstijl-Ondertekening"/>
      </w:pPr>
      <w:r>
        <w:t>de minister van Volksgezondheid,</w:t>
      </w:r>
      <w:r>
        <w:br/>
        <w:t>Welzijn en Sport,</w:t>
      </w:r>
      <w:r>
        <w:br/>
      </w:r>
      <w:r>
        <w:br/>
      </w:r>
      <w:r>
        <w:br/>
      </w:r>
      <w:r>
        <w:br/>
      </w:r>
      <w:r>
        <w:br/>
        <w:t>mw. drs. E.I. Schippers</w:t>
      </w:r>
    </w:p>
    <w:p w:rsidRPr="009A31BF" w:rsidR="00CD5856" w:rsidRDefault="00CD5856">
      <w:pPr>
        <w:pStyle w:val="Huisstijl-Ondertekeningvervolg"/>
        <w:rPr>
          <w:i w:val="0"/>
        </w:rPr>
      </w:pPr>
    </w:p>
    <w:p w:rsidRPr="009A31BF" w:rsidR="00CD5856" w:rsidRDefault="00CD5856">
      <w:pPr>
        <w:pStyle w:val="Huisstijl-Ondertekeningvervolg"/>
        <w:rPr>
          <w:i w:val="0"/>
        </w:rPr>
      </w:pPr>
    </w:p>
    <w:p w:rsidRPr="009A31BF" w:rsidR="00CD5856" w:rsidRDefault="00CD5856">
      <w:pPr>
        <w:pStyle w:val="Huisstijl-Ondertekeningvervolg"/>
        <w:rPr>
          <w:i w:val="0"/>
        </w:rPr>
      </w:pPr>
    </w:p>
    <w:p w:rsidRPr="009A31BF" w:rsidR="00CD5856" w:rsidRDefault="00CD5856">
      <w:pPr>
        <w:pStyle w:val="Huisstijl-Ondertekeningvervolg"/>
        <w:rPr>
          <w:i w:val="0"/>
        </w:rPr>
      </w:pPr>
    </w:p>
    <w:sectPr w:rsidRPr="009A31BF" w:rsidR="00CD5856" w:rsidSect="00CD5856">
      <w:headerReference w:type="default" r:id="rId15"/>
      <w:headerReference w:type="first" r:id="rId16"/>
      <w:type w:val="continuous"/>
      <w:pgSz w:w="11905" w:h="16837"/>
      <w:pgMar w:top="2948" w:right="2778" w:bottom="1049" w:left="1588" w:header="2750" w:footer="709" w:gutter="0"/>
      <w:cols w:space="708"/>
      <w:titlePg/>
      <w:docGrid w:linePitch="326"/>
      <w:paperSrc w:first="4" w:other="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001C9" w:rsidRDefault="003001C9">
      <w:r>
        <w:separator/>
      </w:r>
    </w:p>
  </w:endnote>
  <w:endnote w:type="continuationSeparator" w:id="0">
    <w:p w:rsidR="003001C9" w:rsidRDefault="003001C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2EFF" w:usb1="D200FDFF" w:usb2="0A042029" w:usb3="00000000" w:csb0="800001F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20AA" w:rsidRDefault="00DE20AA">
    <w:pPr>
      <w:pStyle w:val="Voetteks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20AA" w:rsidRDefault="00DE20AA">
    <w:pPr>
      <w:pStyle w:val="Voetteks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20AA" w:rsidRDefault="00DE20AA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001C9" w:rsidRDefault="003001C9">
      <w:r>
        <w:rPr>
          <w:color w:val="000000"/>
        </w:rPr>
        <w:separator/>
      </w:r>
    </w:p>
  </w:footnote>
  <w:footnote w:type="continuationSeparator" w:id="0">
    <w:p w:rsidR="003001C9" w:rsidRDefault="003001C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20AA" w:rsidRDefault="00DE20AA">
    <w:pPr>
      <w:pStyle w:val="Kopteks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5856" w:rsidRDefault="00AC4C29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9" o:spid="_x0000_s4109" type="#_x0000_t202" style="position:absolute;margin-left:79.65pt;margin-top:296.85pt;width:336.6pt;height:60pt;z-index:251661312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" strokecolor="white [3212]" strokeweight="0">
          <v:textbox style="mso-fit-shape-to-text:t" inset="0,0,0,0">
            <w:txbxContent>
              <w:p w:rsidR="00CD5856" w:rsidRDefault="00697032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</w:pPr>
                <w:r>
                  <w:t>Datum</w:t>
                </w:r>
                <w:r w:rsidR="00E1490C">
                  <w:tab/>
                </w:r>
                <w:r w:rsidR="00DE20AA">
                  <w:t>12 februari 2013</w:t>
                </w:r>
              </w:p>
              <w:p w:rsidR="00CD5856" w:rsidRDefault="00697032" w:rsidP="003001C9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  <w:ind w:left="1134" w:hanging="1134"/>
                </w:pPr>
                <w:r>
                  <w:t>Betreft</w:t>
                </w:r>
                <w:r w:rsidR="00E1490C">
                  <w:tab/>
                </w:r>
                <w:r w:rsidR="001B41E1" w:rsidRPr="001B41E1">
                  <w:t>Beantwoording Verslag Schriftelijk Overleg inzake technische vormgeving verrekening overgangsregeling kapitaallasten in de tweedelijn</w:t>
                </w:r>
                <w:r w:rsidR="003001C9">
                  <w:t>s curatieve ggz</w:t>
                </w:r>
              </w:p>
              <w:p w:rsidR="00CD5856" w:rsidRDefault="00CD5856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anchorx="page" anchory="page"/>
        </v:shape>
      </w:pict>
    </w:r>
    <w:r w:rsidR="00E1490C">
      <w:rPr>
        <w:noProof/>
        <w:lang w:eastAsia="nl-NL" w:bidi="ar-SA"/>
      </w:rPr>
      <w:drawing>
        <wp:anchor distT="0" distB="0" distL="114300" distR="114300" simplePos="0" relativeHeight="251650048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7684" cy="1582310"/>
          <wp:effectExtent l="19050" t="0" r="5466" b="0"/>
          <wp:wrapNone/>
          <wp:docPr id="6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 w:rsidR="00E1490C">
      <w:rPr>
        <w:noProof/>
        <w:lang w:eastAsia="nl-NL" w:bidi="ar-SA"/>
      </w:rPr>
      <w:drawing>
        <wp:anchor distT="0" distB="0" distL="114300" distR="114300" simplePos="0" relativeHeight="251649024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1175" cy="1582310"/>
          <wp:effectExtent l="19050" t="0" r="0" b="0"/>
          <wp:wrapNone/>
          <wp:docPr id="5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>
      <w:rPr>
        <w:lang w:eastAsia="nl-NL" w:bidi="ar-SA"/>
      </w:rPr>
      <w:pict>
        <v:shape id="Text Box 30" o:spid="_x0000_s4110" type="#_x0000_t202" style="position:absolute;margin-left:466.35pt;margin-top:154.8pt;width:99.2pt;height:630.7pt;z-index:25166233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" strokecolor="white [3212]" strokeweight="0">
          <v:textbox inset="0,0,0,0">
            <w:txbxContent>
              <w:p w:rsidR="00CD5856" w:rsidRDefault="00E1490C">
                <w:pPr>
                  <w:pStyle w:val="Huisstijl-AfzendgegevensW1"/>
                </w:pPr>
                <w:r>
                  <w:t>Bezoekadres:</w:t>
                </w:r>
              </w:p>
              <w:p w:rsidR="00CD5856" w:rsidRDefault="001B41E1">
                <w:pPr>
                  <w:pStyle w:val="Huisstijl-Afzendgegevens"/>
                </w:pPr>
                <w:r w:rsidRPr="001B41E1">
                  <w:t>Parnassusplein 5</w:t>
                </w:r>
              </w:p>
              <w:p w:rsidR="00CD5856" w:rsidRDefault="001B41E1">
                <w:pPr>
                  <w:pStyle w:val="Huisstijl-Afzendgegevens"/>
                </w:pPr>
                <w:r w:rsidRPr="001B41E1">
                  <w:t>2511 VX</w:t>
                </w:r>
                <w:r w:rsidR="00E1490C">
                  <w:t xml:space="preserve">  </w:t>
                </w:r>
                <w:r w:rsidRPr="001B41E1">
                  <w:t>Den Haag</w:t>
                </w:r>
              </w:p>
              <w:p w:rsidR="00CD5856" w:rsidRDefault="001B41E1">
                <w:pPr>
                  <w:pStyle w:val="Huisstijl-Afzendgegevens"/>
                </w:pPr>
                <w:r w:rsidRPr="001B41E1">
                  <w:t>www.rijksoverheid.nl</w:t>
                </w:r>
              </w:p>
              <w:p w:rsidR="00CD5856" w:rsidRDefault="001B41E1">
                <w:pPr>
                  <w:pStyle w:val="Huisstijl-ReferentiegegevenskopW2"/>
                </w:pPr>
                <w:r w:rsidRPr="001B41E1">
                  <w:t>Kenmerk</w:t>
                </w:r>
              </w:p>
              <w:p w:rsidR="00CD5856" w:rsidRDefault="001B41E1">
                <w:pPr>
                  <w:pStyle w:val="Huisstijl-Referentiegegevens"/>
                </w:pPr>
                <w:r w:rsidRPr="001B41E1">
                  <w:t>CZ-3149600</w:t>
                </w:r>
              </w:p>
              <w:p w:rsidR="00CD5856" w:rsidRPr="002B504F" w:rsidRDefault="001B41E1">
                <w:pPr>
                  <w:pStyle w:val="Huisstijl-ReferentiegegevenskopW1"/>
                </w:pPr>
                <w:r w:rsidRPr="002B504F">
                  <w:t>Bijlage(n)</w:t>
                </w:r>
              </w:p>
              <w:p w:rsidR="00CD5856" w:rsidRPr="009A31BF" w:rsidRDefault="001B41E1">
                <w:pPr>
                  <w:pStyle w:val="Huisstijl-Referentiegegevens"/>
                </w:pPr>
                <w:r w:rsidRPr="009A31BF">
                  <w:t>1</w:t>
                </w:r>
              </w:p>
              <w:p w:rsidR="00CD5856" w:rsidRDefault="00E1490C">
                <w:pPr>
                  <w:pStyle w:val="Huisstijl-Algemenevoorwaarden"/>
                </w:pPr>
                <w:r>
                  <w:t>Correspondentie uitsluitend richten aan het retouradres met vermelding van de datum en het kenmerk van deze brief.</w:t>
                </w:r>
              </w:p>
              <w:p w:rsidR="00CD5856" w:rsidRDefault="00CD5856"/>
            </w:txbxContent>
          </v:textbox>
          <w10:wrap anchorx="page" anchory="page"/>
        </v:shape>
      </w:pict>
    </w:r>
    <w:r>
      <w:rPr>
        <w:lang w:eastAsia="nl-NL" w:bidi="ar-SA"/>
      </w:rPr>
      <w:pict>
        <v:shape id="Text Box 28" o:spid="_x0000_s4108" type="#_x0000_t202" style="position:absolute;margin-left:79.4pt;margin-top:266.5pt;width:323.15pt;height:14.15pt;z-index:25166028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" strokecolor="white [3212]" strokeweight="0">
          <v:textbox inset="0,0,0,0">
            <w:txbxContent>
              <w:p w:rsidR="00CD5856" w:rsidRDefault="00CD5856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Text Box 27" o:spid="_x0000_s4107" type="#_x0000_t202" style="position:absolute;margin-left:79.4pt;margin-top:153.1pt;width:263.6pt;height:85.05pt;z-index:25165926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" strokecolor="white [3212]" strokeweight="0">
          <v:textbox inset="0,0,0,0">
            <w:txbxContent>
              <w:p w:rsidR="00CD5856" w:rsidRDefault="001B41E1">
                <w:pPr>
                  <w:pStyle w:val="Huisstijl-Toezendgegevens"/>
                </w:pPr>
                <w:r>
                  <w:t>De Voorzitter van de Tweede Kamer</w:t>
                </w:r>
                <w:r>
                  <w:br/>
                  <w:t>der Staten-Generaal</w:t>
                </w:r>
                <w:r>
                  <w:br/>
                  <w:t>Postbus 20018</w:t>
                </w:r>
                <w:r>
                  <w:br/>
                  <w:t>2500 EA DEN HAAG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Text Box 26" o:spid="_x0000_s4106" type="#_x0000_t202" style="position:absolute;margin-left:79.4pt;margin-top:134.95pt;width:282.75pt;height:11.35pt;z-index:25165824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" strokecolor="white [3212]" strokeweight="0">
          <o:lock v:ext="edit" aspectratio="t"/>
          <v:textbox inset="0,0,0,0">
            <w:txbxContent>
              <w:p w:rsidR="00CD5856" w:rsidRDefault="001B41E1">
                <w:pPr>
                  <w:pStyle w:val="Huisstijl-Retouradres"/>
                </w:pPr>
                <w:r w:rsidRPr="001B41E1">
                  <w:t>&gt; Retouradres</w:t>
                </w:r>
                <w:r w:rsidR="00E1490C">
                  <w:t xml:space="preserve"> Postbus 20350 2500 E</w:t>
                </w:r>
                <w:r w:rsidR="005D327A">
                  <w:t>J</w:t>
                </w:r>
                <w:r w:rsidR="00E1490C">
                  <w:t xml:space="preserve">  Den Haag</w:t>
                </w:r>
              </w:p>
            </w:txbxContent>
          </v:textbox>
          <w10:wrap anchorx="page" anchory="page"/>
          <w10:anchorlock/>
        </v:shape>
      </w:pict>
    </w:r>
    <w:r>
      <w:rPr>
        <w:lang w:eastAsia="nl-NL" w:bidi="ar-SA"/>
      </w:rPr>
      <w:pict>
        <v:shape id="Text Box 25" o:spid="_x0000_s4105" type="#_x0000_t202" style="position:absolute;margin-left:466.35pt;margin-top:805.15pt;width:99.2pt;height:14.6pt;z-index:25165721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" strokecolor="white [3212]" strokeweight="0">
          <v:textbox inset="0,0,0,0">
            <w:txbxContent>
              <w:p w:rsidR="00CD5856" w:rsidRDefault="001B41E1">
                <w:pPr>
                  <w:pStyle w:val="Huisstijl-Paginanummer"/>
                </w:pPr>
                <w:r>
                  <w:t>Pagina</w:t>
                </w:r>
                <w:r w:rsidR="00E1490C">
                  <w:t xml:space="preserve"> </w:t>
                </w:r>
                <w:r w:rsidR="00DE20AA">
                  <w:t>1</w:t>
                </w:r>
                <w:r w:rsidR="00E1490C">
                  <w:t xml:space="preserve"> </w:t>
                </w:r>
                <w:r>
                  <w:t>van</w:t>
                </w:r>
                <w:r w:rsidR="00E1490C">
                  <w:t xml:space="preserve"> </w:t>
                </w:r>
                <w:r w:rsidR="00DE20AA">
                  <w:t>1</w:t>
                </w:r>
              </w:p>
            </w:txbxContent>
          </v:textbox>
          <w10:wrap anchorx="page" anchory="page"/>
          <w10:anchorlock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20AA" w:rsidRDefault="00DE20AA">
    <w:pPr>
      <w:pStyle w:val="Koptekst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5856" w:rsidRDefault="00AC4C29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4104" type="#_x0000_t202" style="position:absolute;margin-left:466.35pt;margin-top:152.5pt;width:99.2pt;height:630.7pt;z-index:25166336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" strokecolor="white [3212]" strokeweight="0">
          <v:textbox inset="0,0,0,0">
            <w:txbxContent>
              <w:p w:rsidR="00CD5856" w:rsidRDefault="001B41E1">
                <w:pPr>
                  <w:pStyle w:val="Huisstijl-ReferentiegegevenskopW2"/>
                </w:pPr>
                <w:r w:rsidRPr="001B41E1">
                  <w:t>Kenmerk</w:t>
                </w:r>
              </w:p>
              <w:p w:rsidR="00CD5856" w:rsidRDefault="001B41E1">
                <w:pPr>
                  <w:pStyle w:val="Huisstijl-Referentiegegevens"/>
                </w:pPr>
                <w:r w:rsidRPr="001B41E1">
                  <w:t>CZ-3149600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Text Box 18" o:spid="_x0000_s4103" type="#_x0000_t202" style="position:absolute;margin-left:466.35pt;margin-top:805.15pt;width:99.2pt;height:16.85pt;z-index:25166438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" strokecolor="white [3212]" strokeweight="0">
          <v:textbox inset="0,0,0,0">
            <w:txbxContent>
              <w:p w:rsidR="00CD5856" w:rsidRDefault="001B41E1">
                <w:pPr>
                  <w:pStyle w:val="Huisstijl-Paginanummer"/>
                </w:pPr>
                <w:r>
                  <w:t>Pagina</w:t>
                </w:r>
                <w:r w:rsidR="00E1490C">
                  <w:t xml:space="preserve"> </w:t>
                </w:r>
                <w:fldSimple w:instr=" PAGE    \* MERGEFORMAT ">
                  <w:r w:rsidR="00E1490C">
                    <w:t>2</w:t>
                  </w:r>
                </w:fldSimple>
                <w:r w:rsidR="00E1490C">
                  <w:t xml:space="preserve"> </w:t>
                </w:r>
                <w:r>
                  <w:t>van</w:t>
                </w:r>
                <w:r w:rsidR="00E1490C">
                  <w:t xml:space="preserve"> </w:t>
                </w:r>
                <w:fldSimple w:instr=" SECTIONPAGES  \* Arabic  \* MERGEFORMAT ">
                  <w:r w:rsidR="00E1490C">
                    <w:t>2</w:t>
                  </w:r>
                </w:fldSimple>
              </w:p>
              <w:p w:rsidR="00CD5856" w:rsidRDefault="00CD5856"/>
              <w:p w:rsidR="00CD5856" w:rsidRDefault="00CD5856">
                <w:pPr>
                  <w:pStyle w:val="Huisstijl-Paginanummer"/>
                </w:pPr>
              </w:p>
              <w:p w:rsidR="00CD5856" w:rsidRDefault="00CD5856">
                <w:pPr>
                  <w:pStyle w:val="Huisstijl-Paginanummer"/>
                </w:pPr>
              </w:p>
            </w:txbxContent>
          </v:textbox>
          <w10:wrap anchorx="page" anchory="page"/>
          <w10:anchorlock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5856" w:rsidRDefault="00AC4C29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6" o:spid="_x0000_s4102" type="#_x0000_t202" style="position:absolute;margin-left:79.5pt;margin-top:296.75pt;width:323.1pt;height:36pt;z-index:25166848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" strokecolor="white [3212]" strokeweight="0">
          <v:textbox style="mso-fit-shape-to-text:t" inset="0,0,0,0">
            <w:txbxContent>
              <w:p w:rsidR="00CD5856" w:rsidRDefault="00E1490C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Datum</w:t>
                </w:r>
                <w:r>
                  <w:tab/>
                </w:r>
                <w:sdt>
                  <w:sdtPr>
                    <w:alias w:val="Date"/>
                    <w:tag w:val="Date"/>
                    <w:id w:val="4922428"/>
                    <w:dataBinding w:prefixMappings="xmlns:dg='http://docgen.org/date' " w:xpath="/dg:DocgenData[1]/dg:Date[1]" w:storeItemID="{25A16064-F731-497E-9F59-24B35D4833CE}"/>
                    <w:date w:fullDate="2013-02-05T00:00:00Z">
                      <w:dateFormat w:val="d MMMM YYYY"/>
                      <w:lid w:val="nl-NL"/>
                      <w:storeMappedDataAs w:val="dateTime"/>
                      <w:calendar w:val="gregorian"/>
                    </w:date>
                  </w:sdtPr>
                  <w:sdtContent>
                    <w:r w:rsidR="00B87560">
                      <w:t>5 februari 2013</w:t>
                    </w:r>
                  </w:sdtContent>
                </w:sdt>
              </w:p>
              <w:p w:rsidR="00CD5856" w:rsidRDefault="00E1490C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Betreft</w:t>
                </w:r>
                <w:r>
                  <w:tab/>
                </w:r>
                <w:r w:rsidR="001B41E1">
                  <w:t>Beantwoording Verslag Schriftelijk Overleg inzake de technische vormgeving van de verrekening van de overgangsregeling kapitaallasten in de tweedelijn</w:t>
                </w:r>
              </w:p>
              <w:p w:rsidR="00CD5856" w:rsidRDefault="00CD5856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type="topAndBottom" anchorx="page" anchory="page"/>
        </v:shape>
      </w:pict>
    </w:r>
    <w:r w:rsidR="00E1490C">
      <w:rPr>
        <w:noProof/>
        <w:lang w:eastAsia="nl-NL" w:bidi="ar-SA"/>
      </w:rPr>
      <w:drawing>
        <wp:anchor distT="0" distB="0" distL="114300" distR="114300" simplePos="0" relativeHeight="251648000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4400" cy="1580400"/>
          <wp:effectExtent l="0" t="0" r="0" b="0"/>
          <wp:wrapNone/>
          <wp:docPr id="3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E1490C">
      <w:rPr>
        <w:noProof/>
        <w:lang w:eastAsia="nl-NL" w:bidi="ar-SA"/>
      </w:rPr>
      <w:drawing>
        <wp:anchor distT="0" distB="0" distL="114300" distR="114300" simplePos="0" relativeHeight="251646976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6400" cy="1580400"/>
          <wp:effectExtent l="0" t="0" r="0" b="0"/>
          <wp:wrapNone/>
          <wp:docPr id="4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lang w:eastAsia="nl-NL" w:bidi="ar-SA"/>
      </w:rPr>
      <w:pict>
        <v:shape id="_x0000_s4101" type="#_x0000_t202" style="position:absolute;margin-left:466.35pt;margin-top:154.7pt;width:99.2pt;height:630.7pt;z-index:25166950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" strokecolor="white [3212]" strokeweight="0">
          <v:textbox inset="0,0,0,0">
            <w:txbxContent>
              <w:p w:rsidR="00CD5856" w:rsidRDefault="001B41E1">
                <w:pPr>
                  <w:pStyle w:val="Huisstijl-Afzendgegevens"/>
                </w:pPr>
                <w:r w:rsidRPr="001B41E1">
                  <w:t>Parnassusplein 5</w:t>
                </w:r>
              </w:p>
              <w:p w:rsidR="00CD5856" w:rsidRDefault="001B41E1">
                <w:pPr>
                  <w:pStyle w:val="Huisstijl-Afzendgegevens"/>
                </w:pPr>
                <w:r w:rsidRPr="001B41E1">
                  <w:t>Den Haag</w:t>
                </w:r>
              </w:p>
              <w:p w:rsidR="00CD5856" w:rsidRDefault="001B41E1">
                <w:pPr>
                  <w:pStyle w:val="Huisstijl-Afzendgegevens"/>
                </w:pPr>
                <w:r w:rsidRPr="001B41E1">
                  <w:t>www.rijksoverheid.nl</w:t>
                </w:r>
              </w:p>
              <w:p w:rsidR="00CD5856" w:rsidRDefault="00E1490C">
                <w:pPr>
                  <w:pStyle w:val="Huisstijl-AfzendgegevenskopW1"/>
                </w:pPr>
                <w:r>
                  <w:t>Contactpersoon</w:t>
                </w:r>
              </w:p>
              <w:p w:rsidR="00CD5856" w:rsidRDefault="001B41E1">
                <w:pPr>
                  <w:pStyle w:val="Huisstijl-Afzendgegevens"/>
                </w:pPr>
                <w:r w:rsidRPr="001B41E1">
                  <w:t>drs. F.A. Hoogendijk</w:t>
                </w:r>
              </w:p>
              <w:p w:rsidR="00CD5856" w:rsidRDefault="00E1490C">
                <w:pPr>
                  <w:pStyle w:val="Huisstijl-AfzendgegevensW1"/>
                  <w:tabs>
                    <w:tab w:val="clear" w:pos="170"/>
                    <w:tab w:val="left" w:pos="-13750"/>
                  </w:tabs>
                </w:pPr>
                <w:r>
                  <w:t>T</w:t>
                </w:r>
                <w:r>
                  <w:tab/>
                </w:r>
                <w:r w:rsidR="001B41E1" w:rsidRPr="001B41E1">
                  <w:t>070-3406774</w:t>
                </w:r>
              </w:p>
              <w:p w:rsidR="00CD5856" w:rsidRDefault="00E1490C">
                <w:pPr>
                  <w:pStyle w:val="Huisstijl-Afzendgegevens"/>
                  <w:tabs>
                    <w:tab w:val="clear" w:pos="170"/>
                  </w:tabs>
                </w:pPr>
                <w:r>
                  <w:t>M</w:t>
                </w:r>
                <w:r>
                  <w:tab/>
                </w:r>
                <w:r w:rsidR="001B41E1" w:rsidRPr="001B41E1">
                  <w:t>06 211 60 139</w:t>
                </w:r>
              </w:p>
              <w:p w:rsidR="00CD5856" w:rsidRDefault="00E1490C">
                <w:pPr>
                  <w:pStyle w:val="Huisstijl-Afzendgegevens"/>
                  <w:tabs>
                    <w:tab w:val="clear" w:pos="170"/>
                  </w:tabs>
                </w:pPr>
                <w:r>
                  <w:t>F</w:t>
                </w:r>
                <w:r>
                  <w:tab/>
                </w:r>
                <w:r w:rsidR="001B41E1" w:rsidRPr="001B41E1">
                  <w:t>070-3407103</w:t>
                </w:r>
              </w:p>
              <w:p w:rsidR="00CD5856" w:rsidRDefault="001B41E1">
                <w:pPr>
                  <w:pStyle w:val="Huisstijl-Afzendgegevens"/>
                </w:pPr>
                <w:r w:rsidRPr="001B41E1">
                  <w:t>fa.hoogendijk@minvws.nl</w:t>
                </w:r>
              </w:p>
              <w:p w:rsidR="00CD5856" w:rsidRDefault="00E1490C">
                <w:pPr>
                  <w:pStyle w:val="Huisstijl-ReferentiegegevenskopW2"/>
                </w:pPr>
                <w:r>
                  <w:t>Ons kenmerk</w:t>
                </w:r>
              </w:p>
              <w:p w:rsidR="00CD5856" w:rsidRDefault="001B41E1">
                <w:pPr>
                  <w:pStyle w:val="Huisstijl-Referentiegegevens"/>
                </w:pPr>
                <w:r>
                  <w:t>CZ-3149600</w:t>
                </w:r>
              </w:p>
              <w:p w:rsidR="00CD5856" w:rsidRDefault="00E1490C">
                <w:pPr>
                  <w:pStyle w:val="Huisstijl-ReferentiegegevenskopW1"/>
                </w:pPr>
                <w:r>
                  <w:t>Afschrift aan</w:t>
                </w:r>
              </w:p>
              <w:p w:rsidR="00CD5856" w:rsidRDefault="001B41E1">
                <w:pPr>
                  <w:pStyle w:val="Huisstijl-Referentiegegevens"/>
                </w:pPr>
                <w:r w:rsidRPr="001B41E1">
                  <w:t>Melis</w:t>
                </w:r>
                <w:r w:rsidRPr="001B41E1">
                  <w:br/>
                  <w:t>Kuipers</w:t>
                </w:r>
                <w:r w:rsidRPr="001B41E1">
                  <w:br/>
                  <w:t>Van Kasteel</w:t>
                </w:r>
                <w:r w:rsidRPr="001B41E1">
                  <w:br/>
                  <w:t>Debets (MC)</w:t>
                </w:r>
                <w:r w:rsidRPr="001B41E1">
                  <w:br/>
                  <w:t>Lapre (LZ)</w:t>
                </w:r>
                <w:r w:rsidRPr="001B41E1">
                  <w:br/>
                  <w:t>Van der Meer (Z)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4100" type="#_x0000_t202" style="position:absolute;margin-left:79.4pt;margin-top:152.95pt;width:235.3pt;height:85.05pt;z-index:251666432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" strokecolor="white [3212]" strokeweight="0">
          <v:textbox inset="0,0,0,0">
            <w:txbxContent>
              <w:p w:rsidR="00CD5856" w:rsidRDefault="001B41E1">
                <w:pPr>
                  <w:pStyle w:val="Huisstijl-Toezendgegevens"/>
                </w:pPr>
                <w:r w:rsidRPr="001B41E1">
                  <w:t>De Voorzitter van de Tweede Kamer</w:t>
                </w:r>
                <w:r w:rsidRPr="001B41E1">
                  <w:br/>
                  <w:t>der Staten-Generaal</w:t>
                </w:r>
                <w:r w:rsidRPr="001B41E1">
                  <w:br/>
                  <w:t>Postbus 20018</w:t>
                </w:r>
                <w:r w:rsidRPr="001B41E1">
                  <w:br/>
                  <w:t>2500 EA DEN HAAG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4099" type="#_x0000_t202" style="position:absolute;margin-left:466.35pt;margin-top:805.1pt;width:57.55pt;height:8.5pt;z-index:25167052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" strokecolor="white [3212]" strokeweight="0">
          <v:textbox inset="0,0,0,0">
            <w:txbxContent>
              <w:p w:rsidR="00CD5856" w:rsidRDefault="00E1490C">
                <w:pPr>
                  <w:pStyle w:val="Huisstijl-Paginanummer"/>
                </w:pPr>
                <w:r>
                  <w:t xml:space="preserve">Pagina </w:t>
                </w:r>
                <w:fldSimple w:instr=" PAGE    \* MERGEFORMAT ">
                  <w:r>
                    <w:t>1</w:t>
                  </w:r>
                </w:fldSimple>
                <w:r>
                  <w:t xml:space="preserve"> van </w:t>
                </w:r>
                <w:fldSimple w:instr=" SECTIONPAGES  \* Arabic  \* MERGEFORMAT ">
                  <w:r>
                    <w:t>1</w:t>
                  </w:r>
                </w:fldSimple>
              </w:p>
            </w:txbxContent>
          </v:textbox>
          <w10:wrap anchorx="page" anchory="page"/>
          <w10:anchorlock/>
        </v:shape>
      </w:pict>
    </w:r>
    <w:r>
      <w:rPr>
        <w:lang w:eastAsia="nl-NL" w:bidi="ar-SA"/>
      </w:rPr>
      <w:pict>
        <v:shape id="_x0000_s4098" type="#_x0000_t202" style="position:absolute;margin-left:79.4pt;margin-top:266.5pt;width:323.15pt;height:14.15pt;z-index:25166745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" strokecolor="white [3212]" strokeweight="0">
          <v:textbox inset="0,0,0,0">
            <w:txbxContent>
              <w:p w:rsidR="00CD5856" w:rsidRDefault="00CD5856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4097" type="#_x0000_t202" style="position:absolute;margin-left:79.4pt;margin-top:135.05pt;width:282.75pt;height:11.35pt;z-index:25166540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" strokecolor="white [3212]" strokeweight="0">
          <o:lock v:ext="edit" aspectratio="t"/>
          <v:textbox inset="0,0,0,0">
            <w:txbxContent>
              <w:p w:rsidR="00CD5856" w:rsidRDefault="00E1490C">
                <w:pPr>
                  <w:pStyle w:val="Huisstijl-Retouradres"/>
                </w:pPr>
                <w:r>
                  <w:t xml:space="preserve">&gt; Retouradres </w:t>
                </w:r>
              </w:p>
            </w:txbxContent>
          </v:textbox>
          <w10:wrap anchorx="page" anchory="page"/>
          <w10:anchorlock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8A576F"/>
    <w:multiLevelType w:val="hybridMultilevel"/>
    <w:tmpl w:val="DB8AF5D4"/>
    <w:lvl w:ilvl="0" w:tplc="1B08408E"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170"/>
  <w:autoHyphenation/>
  <w:hyphenationZone w:val="425"/>
  <w:drawingGridHorizontalSpacing w:val="120"/>
  <w:displayHorizontalDrawingGridEvery w:val="2"/>
  <w:characterSpacingControl w:val="doNotCompress"/>
  <w:savePreviewPicture/>
  <w:hdrShapeDefaults>
    <o:shapedefaults v:ext="edit" spidmax="4131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2D3C6A"/>
    <w:rsid w:val="00050D5B"/>
    <w:rsid w:val="000B45B1"/>
    <w:rsid w:val="000E0871"/>
    <w:rsid w:val="000E54B6"/>
    <w:rsid w:val="00113778"/>
    <w:rsid w:val="00172CD9"/>
    <w:rsid w:val="001B41E1"/>
    <w:rsid w:val="00241BB9"/>
    <w:rsid w:val="002B1D9F"/>
    <w:rsid w:val="002B504F"/>
    <w:rsid w:val="002D3C6A"/>
    <w:rsid w:val="003001C9"/>
    <w:rsid w:val="003451E2"/>
    <w:rsid w:val="00347F1B"/>
    <w:rsid w:val="00405585"/>
    <w:rsid w:val="0045486D"/>
    <w:rsid w:val="00582E97"/>
    <w:rsid w:val="005D327A"/>
    <w:rsid w:val="00697032"/>
    <w:rsid w:val="007D23C6"/>
    <w:rsid w:val="007F380D"/>
    <w:rsid w:val="00893C24"/>
    <w:rsid w:val="008A21F4"/>
    <w:rsid w:val="008D618A"/>
    <w:rsid w:val="009944DA"/>
    <w:rsid w:val="009A31BF"/>
    <w:rsid w:val="00AA61EA"/>
    <w:rsid w:val="00AC4C29"/>
    <w:rsid w:val="00B8296E"/>
    <w:rsid w:val="00B87560"/>
    <w:rsid w:val="00BA7566"/>
    <w:rsid w:val="00C3438D"/>
    <w:rsid w:val="00CA061B"/>
    <w:rsid w:val="00CC033D"/>
    <w:rsid w:val="00CD4AED"/>
    <w:rsid w:val="00CD5856"/>
    <w:rsid w:val="00DE20AA"/>
    <w:rsid w:val="00E1490C"/>
    <w:rsid w:val="00EB4D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D5856"/>
    <w:pPr>
      <w:spacing w:line="240" w:lineRule="exact"/>
    </w:pPr>
    <w:rPr>
      <w:rFonts w:ascii="Verdana" w:hAnsi="Verdana"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eading">
    <w:name w:val="Heading"/>
    <w:basedOn w:val="Standaard"/>
    <w:next w:val="Textbody"/>
    <w:rsid w:val="00CD5856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ard"/>
    <w:rsid w:val="00CD5856"/>
    <w:pPr>
      <w:spacing w:after="120"/>
    </w:pPr>
  </w:style>
  <w:style w:type="paragraph" w:styleId="Lijst">
    <w:name w:val="List"/>
    <w:basedOn w:val="Textbody"/>
    <w:rsid w:val="00CD5856"/>
  </w:style>
  <w:style w:type="paragraph" w:customStyle="1" w:styleId="Caption1">
    <w:name w:val="Caption1"/>
    <w:basedOn w:val="Standaard"/>
    <w:rsid w:val="00CD5856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ard"/>
    <w:rsid w:val="00CD5856"/>
    <w:pPr>
      <w:suppressLineNumbers/>
    </w:pPr>
  </w:style>
  <w:style w:type="paragraph" w:customStyle="1" w:styleId="Heading11">
    <w:name w:val="Heading 11"/>
    <w:basedOn w:val="Heading"/>
    <w:next w:val="Textbody"/>
    <w:rsid w:val="00CD5856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rsid w:val="00CD5856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rsid w:val="00CD5856"/>
    <w:pPr>
      <w:spacing w:before="340" w:after="170"/>
      <w:ind w:left="-850"/>
    </w:pPr>
    <w:rPr>
      <w:b/>
      <w:bCs/>
    </w:rPr>
  </w:style>
  <w:style w:type="paragraph" w:styleId="Titel">
    <w:name w:val="Title"/>
    <w:basedOn w:val="Heading"/>
    <w:next w:val="Subtitel"/>
    <w:rsid w:val="00CD5856"/>
    <w:rPr>
      <w:b/>
      <w:bCs/>
      <w:sz w:val="48"/>
      <w:szCs w:val="36"/>
    </w:rPr>
  </w:style>
  <w:style w:type="paragraph" w:styleId="Subtitel">
    <w:name w:val="Subtitle"/>
    <w:basedOn w:val="Heading"/>
    <w:next w:val="Textbody"/>
    <w:rsid w:val="00CD5856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rsid w:val="00CD5856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rsid w:val="00CD5856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rsid w:val="00CD5856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rsid w:val="00CD5856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ard"/>
    <w:rsid w:val="00CD5856"/>
    <w:pPr>
      <w:suppressLineNumbers/>
    </w:pPr>
  </w:style>
  <w:style w:type="paragraph" w:customStyle="1" w:styleId="Huisstijl-Retouradres">
    <w:name w:val="Huisstijl - Retouradres"/>
    <w:basedOn w:val="Standaard"/>
    <w:next w:val="Huisstijl-Rubricering"/>
    <w:rsid w:val="00CD5856"/>
    <w:pPr>
      <w:spacing w:after="283" w:line="180" w:lineRule="exact"/>
    </w:pPr>
    <w:rPr>
      <w:sz w:val="13"/>
    </w:rPr>
  </w:style>
  <w:style w:type="paragraph" w:customStyle="1" w:styleId="Huisstijl-Rubricering">
    <w:name w:val="Huisstijl - Rubricering"/>
    <w:basedOn w:val="Standaard"/>
    <w:next w:val="Huisstijl-Toezendgegevens"/>
    <w:rsid w:val="00CD5856"/>
    <w:pPr>
      <w:spacing w:line="180" w:lineRule="exact"/>
    </w:pPr>
    <w:rPr>
      <w:b/>
      <w:sz w:val="13"/>
    </w:rPr>
  </w:style>
  <w:style w:type="paragraph" w:customStyle="1" w:styleId="Huisstijl-Toezendgegevens">
    <w:name w:val="Huisstijl - Toezendgegevens"/>
    <w:basedOn w:val="Standaard"/>
    <w:rsid w:val="00CD5856"/>
  </w:style>
  <w:style w:type="paragraph" w:customStyle="1" w:styleId="Huisstijl-Datumenbetreft">
    <w:name w:val="Huisstijl - Datum en betreft"/>
    <w:basedOn w:val="Standaard"/>
    <w:rsid w:val="00CD5856"/>
    <w:pPr>
      <w:tabs>
        <w:tab w:val="left" w:pos="737"/>
      </w:tabs>
    </w:pPr>
  </w:style>
  <w:style w:type="paragraph" w:customStyle="1" w:styleId="Huisstijl-Aanhef">
    <w:name w:val="Huisstijl - Aanhef"/>
    <w:basedOn w:val="Standaard"/>
    <w:rsid w:val="00CD5856"/>
    <w:pPr>
      <w:spacing w:before="100" w:after="240"/>
    </w:pPr>
  </w:style>
  <w:style w:type="paragraph" w:customStyle="1" w:styleId="Huisstijl-Slotzin">
    <w:name w:val="Huisstijl - Slotzin"/>
    <w:basedOn w:val="Standaard"/>
    <w:next w:val="Huisstijl-Ondertekening"/>
    <w:rsid w:val="00CD5856"/>
    <w:pPr>
      <w:spacing w:before="240"/>
    </w:pPr>
  </w:style>
  <w:style w:type="paragraph" w:customStyle="1" w:styleId="Header1">
    <w:name w:val="Head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  <w:rsid w:val="00CD5856"/>
  </w:style>
  <w:style w:type="paragraph" w:customStyle="1" w:styleId="Huisstijl-Afzendgegevenskop">
    <w:name w:val="Huisstijl - Afzendgegevens kop"/>
    <w:basedOn w:val="Standaard"/>
    <w:rsid w:val="00CD5856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Standaard"/>
    <w:rsid w:val="00CD5856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rsid w:val="002B504F"/>
    <w:pPr>
      <w:spacing w:before="90"/>
    </w:pPr>
    <w:rPr>
      <w:b/>
    </w:rPr>
  </w:style>
  <w:style w:type="paragraph" w:customStyle="1" w:styleId="Huisstijl-ReferentiegegevenskopW1">
    <w:name w:val="Huisstijl - Referentiegegevens kop W1"/>
    <w:basedOn w:val="Standaard"/>
    <w:next w:val="Huisstijl-Referentiegegevens"/>
    <w:rsid w:val="00CD5856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Standaard"/>
    <w:rsid w:val="00CD5856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CD5856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Standaard"/>
    <w:rsid w:val="00CD5856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Standaard"/>
    <w:next w:val="Huisstijl-Ondertekeningvervolg"/>
    <w:rsid w:val="00CD5856"/>
  </w:style>
  <w:style w:type="paragraph" w:customStyle="1" w:styleId="Huisstijl-Ondertekeningvervolg">
    <w:name w:val="Huisstijl - Ondertekening vervolg"/>
    <w:basedOn w:val="Huisstijl-Ondertekening"/>
    <w:rsid w:val="00CD5856"/>
    <w:rPr>
      <w:i/>
    </w:rPr>
  </w:style>
  <w:style w:type="paragraph" w:customStyle="1" w:styleId="Footer1">
    <w:name w:val="Foot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Standaard"/>
    <w:rsid w:val="00CD5856"/>
    <w:pPr>
      <w:spacing w:line="240" w:lineRule="auto"/>
    </w:pPr>
    <w:rPr>
      <w:sz w:val="13"/>
    </w:rPr>
  </w:style>
  <w:style w:type="character" w:customStyle="1" w:styleId="Placeholder">
    <w:name w:val="Placeholder"/>
    <w:rsid w:val="00CD5856"/>
    <w:rPr>
      <w:smallCaps/>
      <w:color w:val="008080"/>
      <w:u w:val="dotted"/>
    </w:rPr>
  </w:style>
  <w:style w:type="character" w:customStyle="1" w:styleId="NumberingSymbols">
    <w:name w:val="Numbering Symbols"/>
    <w:rsid w:val="00CD5856"/>
    <w:rPr>
      <w:rFonts w:ascii="Verdana" w:hAnsi="Verdana"/>
      <w:sz w:val="18"/>
    </w:rPr>
  </w:style>
  <w:style w:type="character" w:customStyle="1" w:styleId="BulletSymbols">
    <w:name w:val="Bullet Symbols"/>
    <w:rsid w:val="00CD5856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sid w:val="00CD5856"/>
    <w:rPr>
      <w:rFonts w:ascii="Verdana" w:hAnsi="Verdana"/>
      <w:sz w:val="26"/>
    </w:rPr>
  </w:style>
  <w:style w:type="paragraph" w:styleId="Koptekst">
    <w:name w:val="header"/>
    <w:basedOn w:val="Standaard"/>
    <w:link w:val="Kop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KoptekstChar">
    <w:name w:val="Koptekst Char"/>
    <w:basedOn w:val="Standaardalinea-lettertype"/>
    <w:link w:val="Koptekst"/>
    <w:uiPriority w:val="99"/>
    <w:rsid w:val="00CD5856"/>
    <w:rPr>
      <w:rFonts w:cs="Mangal"/>
      <w:szCs w:val="21"/>
    </w:rPr>
  </w:style>
  <w:style w:type="paragraph" w:styleId="Voettekst">
    <w:name w:val="footer"/>
    <w:basedOn w:val="Standaard"/>
    <w:link w:val="Voet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VoettekstChar">
    <w:name w:val="Voettekst Char"/>
    <w:basedOn w:val="Standaardalinea-lettertype"/>
    <w:link w:val="Voettekst"/>
    <w:uiPriority w:val="99"/>
    <w:rsid w:val="00CD5856"/>
    <w:rPr>
      <w:rFonts w:cs="Mangal"/>
      <w:szCs w:val="2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D5856"/>
    <w:rPr>
      <w:rFonts w:ascii="Tahoma" w:hAnsi="Tahoma" w:cs="Mangal"/>
      <w:sz w:val="16"/>
      <w:szCs w:val="14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D5856"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rsid w:val="00CD5856"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sid w:val="00CD5856"/>
    <w:rPr>
      <w:i/>
    </w:rPr>
  </w:style>
  <w:style w:type="paragraph" w:customStyle="1" w:styleId="Huisstijl-AfzendgegevensMdtn">
    <w:name w:val="Huisstijl - Afzendgegevens Mdtn"/>
    <w:basedOn w:val="Huisstijl-Afzendgegevens"/>
    <w:qFormat/>
    <w:rsid w:val="00CD5856"/>
    <w:pPr>
      <w:tabs>
        <w:tab w:val="clear" w:pos="170"/>
        <w:tab w:val="left" w:pos="482"/>
      </w:tabs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CD5856"/>
    <w:rPr>
      <w:i w:val="0"/>
      <w:noProof/>
    </w:rPr>
  </w:style>
  <w:style w:type="table" w:styleId="Tabelraster">
    <w:name w:val="Table Grid"/>
    <w:basedOn w:val="Standaardtabel"/>
    <w:uiPriority w:val="59"/>
    <w:rsid w:val="00CD585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uisstijl-Minuutgegevenskop">
    <w:name w:val="Huisstijl - Minuutgegevens kop"/>
    <w:basedOn w:val="Standaard"/>
    <w:qFormat/>
    <w:rsid w:val="00CD5856"/>
    <w:rPr>
      <w:b/>
      <w:noProof/>
      <w:sz w:val="13"/>
      <w:szCs w:val="13"/>
    </w:rPr>
  </w:style>
  <w:style w:type="paragraph" w:customStyle="1" w:styleId="Huisstijl-Minuutgegevens">
    <w:name w:val="Huisstijl - Minuutgegevens"/>
    <w:basedOn w:val="Standaard"/>
    <w:qFormat/>
    <w:rsid w:val="00CD5856"/>
  </w:style>
  <w:style w:type="paragraph" w:customStyle="1" w:styleId="Huisstijl-Gegevenskop">
    <w:name w:val="Huisstijl - Gegevens kop"/>
    <w:basedOn w:val="Standaard"/>
    <w:qFormat/>
    <w:rsid w:val="00CD5856"/>
    <w:pPr>
      <w:textAlignment w:val="auto"/>
    </w:pPr>
    <w:rPr>
      <w:sz w:val="13"/>
    </w:rPr>
  </w:style>
  <w:style w:type="paragraph" w:customStyle="1" w:styleId="Huisstijl-Gegevens">
    <w:name w:val="Huisstijl - Gegevens"/>
    <w:basedOn w:val="Huisstijl-Gegevenskop"/>
    <w:qFormat/>
    <w:rsid w:val="00CD5856"/>
    <w:rPr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598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4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1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1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14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theme" Target="theme/theme1.xml" Id="rId18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fontTable" Target="fontTable.xml" Id="rId17" /><Relationship Type="http://schemas.openxmlformats.org/officeDocument/2006/relationships/header" Target="header5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header" Target="header4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HOOGENDIJKFA\Local%20Settings\Temporary%20Internet%20Files\Content.IE5\QDGFSVQW\Tijdelijk_bestand_Brief_Aan_Parlement%5b1%5d.dotx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101</ap:Words>
  <ap:Characters>559</ap:Characters>
  <ap:DocSecurity>0</ap:DocSecurity>
  <ap:Lines>4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659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2010-10-07T13:46:00.0000000Z</lastPrinted>
  <dcterms:created xsi:type="dcterms:W3CDTF">2013-02-12T14:33:00.0000000Z</dcterms:created>
  <dcterms:modified xsi:type="dcterms:W3CDTF">2013-02-12T14:33:00.0000000Z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0x010100FFD8DD1220FF374886381CED906CE2F2</vt:lpwstr>
  </property>
  <property fmtid="{D5CDD505-2E9C-101B-9397-08002B2CF9AE}" pid="3" name="Gereserveerd">
    <vt:lpwstr>true</vt:lpwstr>
  </property>
  <property fmtid="{D5CDD505-2E9C-101B-9397-08002B2CF9AE}" pid="4" name="GereserveerdDoor">
    <vt:lpwstr>bouh0211</vt:lpwstr>
  </property>
  <property fmtid="{D5CDD505-2E9C-101B-9397-08002B2CF9AE}" pid="5" name="Door">
    <vt:lpwstr>Bouwmeester H.</vt:lpwstr>
  </property>
</Properties>
</file>