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0111F7">
      <w:bookmarkStart w:name="Text1" w:id="0"/>
      <w:r>
        <w:t xml:space="preserve">Hierbij bied ik u de </w:t>
      </w:r>
      <w:r w:rsidR="00091E49">
        <w:t xml:space="preserve">derde </w:t>
      </w:r>
      <w:r>
        <w:t>nota van wijziging en toelichting</w:t>
      </w:r>
      <w:r w:rsidR="000C64A6">
        <w:t xml:space="preserve"> </w:t>
      </w:r>
      <w:r>
        <w:t>betreffende Regels ten aanzien van zorg en dwang voor personen met een</w:t>
      </w:r>
      <w:r w:rsidR="00525490">
        <w:t xml:space="preserve"> </w:t>
      </w:r>
      <w:r>
        <w:t>psychogeriatrische aandoening of een verstandelijke handicap (Wet zorg en dwang psychogeriatrische en verstandelijk gehandicapte cliënten)</w:t>
      </w:r>
      <w:r w:rsidR="000C64A6">
        <w:t xml:space="preserve"> aan</w:t>
      </w:r>
      <w:r>
        <w:t xml:space="preserve">. </w:t>
      </w:r>
      <w:bookmarkEnd w:id="0"/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 xml:space="preserve">mw. drs. M.L.L.E. </w:t>
      </w:r>
      <w:proofErr w:type="spellStart"/>
      <w:r>
        <w:t>Veldhuijzen</w:t>
      </w:r>
      <w:proofErr w:type="spellEnd"/>
      <w:r>
        <w:t xml:space="preserve"> van </w:t>
      </w:r>
      <w:proofErr w:type="spellStart"/>
      <w:r>
        <w:t>Zanten-Hyllner</w:t>
      </w:r>
      <w:proofErr w:type="spellEnd"/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1F7" w:rsidRDefault="000111F7">
      <w:r>
        <w:separator/>
      </w:r>
    </w:p>
  </w:endnote>
  <w:endnote w:type="continuationSeparator" w:id="0">
    <w:p w:rsidR="000111F7" w:rsidRDefault="00011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7CC" w:rsidRDefault="000957C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7CC" w:rsidRDefault="000957C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7CC" w:rsidRDefault="000957C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1F7" w:rsidRDefault="000111F7">
      <w:r>
        <w:rPr>
          <w:color w:val="000000"/>
        </w:rPr>
        <w:separator/>
      </w:r>
    </w:p>
  </w:footnote>
  <w:footnote w:type="continuationSeparator" w:id="0">
    <w:p w:rsidR="000111F7" w:rsidRDefault="000111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7CC" w:rsidRDefault="000957C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D488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proofErr w:type="spellStart"/>
                <w:r w:rsidRPr="001B41E1">
                  <w:t>Parnassusplein</w:t>
                </w:r>
                <w:proofErr w:type="spellEnd"/>
                <w:r w:rsidRPr="001B41E1">
                  <w:t xml:space="preserve">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0111F7" w:rsidRPr="000111F7" w:rsidRDefault="000111F7" w:rsidP="000111F7">
                <w:pPr>
                  <w:pStyle w:val="Huisstijl-Referentiegegevens"/>
                </w:pPr>
                <w:r>
                  <w:t>DWJZ/JBA&amp;J-3089974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Default="00CB75AC" w:rsidP="00CB75A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ED488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CD5856" w:rsidRDefault="00B8296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0957CC">
                  <w:t xml:space="preserve">30 november </w:t>
                </w:r>
                <w:r w:rsidR="000957CC">
                  <w:t>2011</w:t>
                </w:r>
              </w:p>
              <w:p w:rsidR="00CD5856" w:rsidRDefault="00B8296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091E49">
                  <w:t>Derde n</w:t>
                </w:r>
                <w:r w:rsidR="001B41E1" w:rsidRPr="001B41E1">
                  <w:t>ota van wijziging Wet zorg en dwang psychogeriatrische en verstandelijk gehandicapte cliënten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D488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D488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ED488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ED488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0957CC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0957CC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7CC" w:rsidRDefault="000957C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D488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852AB" w:rsidRDefault="00E852A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D488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D48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98486"/>
                    <w:dataBinding w:prefixMappings="xmlns:dg='http://docgen.org/date' " w:xpath="/dg:DocgenData[1]/dg:Date[1]" w:storeItemID="{A59A489D-23B5-446C-8A91-89D779CAC210}"/>
                    <w:date w:fullDate="2011-11-0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1490C">
                      <w:t>1 november 2011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Nota van wijziging Wet zorg en dwang psychogeriatrische en verstandelijk gehandicapte cliënten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proofErr w:type="spellStart"/>
                <w:r w:rsidRPr="001B41E1">
                  <w:t>Parnassusplein</w:t>
                </w:r>
                <w:proofErr w:type="spellEnd"/>
                <w:r w:rsidRPr="001B41E1">
                  <w:t xml:space="preserve">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070-3405191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0647998302/0644050695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t.vd.goot@minvws.nl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mr. T. van der Goot</w:t>
                </w:r>
                <w:r w:rsidRPr="001B41E1">
                  <w:br/>
                  <w:t xml:space="preserve">mr. </w:t>
                </w:r>
                <w:proofErr w:type="spellStart"/>
                <w:r w:rsidRPr="001B41E1">
                  <w:t>Th.K</w:t>
                </w:r>
                <w:proofErr w:type="spellEnd"/>
                <w:r w:rsidRPr="001B41E1">
                  <w:t>. Miedema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0957CC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0957C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25490"/>
    <w:rsid w:val="000111F7"/>
    <w:rsid w:val="00050D5B"/>
    <w:rsid w:val="00091E49"/>
    <w:rsid w:val="000957CC"/>
    <w:rsid w:val="000B45B1"/>
    <w:rsid w:val="000C64A6"/>
    <w:rsid w:val="000E54B6"/>
    <w:rsid w:val="00113778"/>
    <w:rsid w:val="00172CD9"/>
    <w:rsid w:val="001B41E1"/>
    <w:rsid w:val="00241BB9"/>
    <w:rsid w:val="002B1D9F"/>
    <w:rsid w:val="002B504F"/>
    <w:rsid w:val="003451E2"/>
    <w:rsid w:val="00347F1B"/>
    <w:rsid w:val="0045486D"/>
    <w:rsid w:val="004738B5"/>
    <w:rsid w:val="00525490"/>
    <w:rsid w:val="00582E97"/>
    <w:rsid w:val="007D23C6"/>
    <w:rsid w:val="007F380D"/>
    <w:rsid w:val="00893C24"/>
    <w:rsid w:val="008A21F4"/>
    <w:rsid w:val="008D618A"/>
    <w:rsid w:val="009A31BF"/>
    <w:rsid w:val="00A614F8"/>
    <w:rsid w:val="00AA61EA"/>
    <w:rsid w:val="00B8296E"/>
    <w:rsid w:val="00BA7566"/>
    <w:rsid w:val="00C3438D"/>
    <w:rsid w:val="00CA061B"/>
    <w:rsid w:val="00CB75AC"/>
    <w:rsid w:val="00CD4AED"/>
    <w:rsid w:val="00CD5856"/>
    <w:rsid w:val="00E1490C"/>
    <w:rsid w:val="00E852AB"/>
    <w:rsid w:val="00ED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AVEMADEJ\Local%20Settings\Temporary%20Internet%20Files\Content.IE5\BEXJECD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2011-11-08T13:29:00.0000000Z</lastPrinted>
  <dcterms:created xsi:type="dcterms:W3CDTF">2011-11-30T15:43:00.0000000Z</dcterms:created>
  <dcterms:modified xsi:type="dcterms:W3CDTF">2011-11-30T15:43:00.0000000Z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0x0101004CE325020478BF45A6E54D1A477263AD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