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856" w:rsidRDefault="00CD5856">
      <w:pPr>
        <w:spacing w:line="240" w:lineRule="auto"/>
      </w:pPr>
    </w:p>
    <w:p w:rsidR="00CD5856" w:rsidRDefault="00CD5856"/>
    <w:p w:rsidR="00CD5856" w:rsidRDefault="00CD5856"/>
    <w:p w:rsidR="00CD5856" w:rsidRDefault="00CD5856">
      <w:pPr>
        <w:sectPr w:rsidR="00CD5856">
          <w:headerReference w:type="default" r:id="rId9"/>
          <w:type w:val="continuous"/>
          <w:pgSz w:w="11905" w:h="16837"/>
          <w:pgMar w:top="2948" w:right="2778" w:bottom="1049" w:left="1588" w:header="6521" w:footer="709" w:gutter="0"/>
          <w:pgNumType w:start="0"/>
          <w:cols w:space="708"/>
          <w:docGrid w:linePitch="326"/>
        </w:sectPr>
      </w:pPr>
    </w:p>
    <w:p w:rsidR="00E07B08" w:rsidP="00E07B08" w:rsidRDefault="00E07B08">
      <w:pPr>
        <w:pStyle w:val="Huisstijl-Aanhef"/>
      </w:pPr>
      <w:r>
        <w:lastRenderedPageBreak/>
        <w:t>Geachte voorzitter,</w:t>
      </w:r>
    </w:p>
    <w:p w:rsidR="004947AA" w:rsidP="004947AA" w:rsidRDefault="004947AA">
      <w:r>
        <w:t xml:space="preserve">Hierbij bied ik u de nota naar aanleiding van het verslag aan als antwoord op het verslag dat de vaste commissie voor Volksgezondheid, Welzijn en Sport op 10 oktober 2011 inzake het wetsvoorstel houdende tijdelijke bepalingen over de ambulancezorg (Tijdelijke wet ambulancezorg) heeft vastgesteld. </w:t>
      </w:r>
    </w:p>
    <w:p w:rsidRPr="00D15F7B" w:rsidR="00E07B08" w:rsidP="00FA481A" w:rsidRDefault="00E07B08">
      <w:pPr>
        <w:pStyle w:val="Huisstijl-Slotzin"/>
      </w:pPr>
      <w:r w:rsidRPr="00D15F7B">
        <w:t>Hoogachtend,</w:t>
      </w:r>
    </w:p>
    <w:p w:rsidR="00E07B08" w:rsidP="00FA481A" w:rsidRDefault="00E07B08">
      <w:pPr>
        <w:pStyle w:val="Huisstijl-Ondertekening"/>
      </w:pPr>
      <w:r w:rsidRPr="00D15F7B">
        <w:t>de Minister van Volksgezondheid,</w:t>
      </w:r>
      <w:r w:rsidRPr="00D15F7B">
        <w:br/>
        <w:t>Welzijn en Sport,</w:t>
      </w:r>
      <w:r w:rsidRPr="00D15F7B">
        <w:br/>
      </w:r>
      <w:r w:rsidRPr="00D15F7B">
        <w:br/>
      </w:r>
      <w:r w:rsidRPr="00D15F7B">
        <w:br/>
      </w:r>
      <w:r w:rsidRPr="00D15F7B">
        <w:br/>
      </w:r>
      <w:r w:rsidRPr="00D15F7B">
        <w:br/>
        <w:t>mw. drs. E.I. Schippers</w:t>
      </w:r>
    </w:p>
    <w:p w:rsidRPr="00D15F7B" w:rsidR="00E07B08" w:rsidP="00E07B08" w:rsidRDefault="00E07B08">
      <w:pPr>
        <w:pStyle w:val="Huisstijl-Ondertekeningvervolg"/>
        <w:rPr>
          <w:i w:val="0"/>
        </w:rPr>
      </w:pPr>
    </w:p>
    <w:p w:rsidRPr="00D15F7B" w:rsidR="00E07B08" w:rsidP="00E07B08" w:rsidRDefault="00E07B08">
      <w:pPr>
        <w:pStyle w:val="Huisstijl-Ondertekeningvervolg"/>
        <w:rPr>
          <w:i w:val="0"/>
        </w:rPr>
      </w:pPr>
    </w:p>
    <w:p w:rsidRPr="00D15F7B" w:rsidR="00E07B08" w:rsidP="00E07B08" w:rsidRDefault="00E07B08">
      <w:pPr>
        <w:pStyle w:val="Huisstijl-Ondertekeningvervolg"/>
        <w:rPr>
          <w:i w:val="0"/>
        </w:rPr>
      </w:pPr>
    </w:p>
    <w:p w:rsidRPr="00D15F7B" w:rsidR="00E07B08" w:rsidP="00E07B08" w:rsidRDefault="00E07B08">
      <w:pPr>
        <w:pStyle w:val="Huisstijl-Ondertekeningvervolg"/>
        <w:rPr>
          <w:i w:val="0"/>
        </w:rPr>
      </w:pPr>
    </w:p>
    <w:sectPr w:rsidRPr="00D15F7B" w:rsidR="00E07B08" w:rsidSect="00B60D03">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0D03" w:rsidRDefault="00B60D03">
      <w:r>
        <w:separator/>
      </w:r>
    </w:p>
  </w:endnote>
  <w:endnote w:type="continuationSeparator" w:id="0">
    <w:p w:rsidR="00B60D03" w:rsidRDefault="00B60D0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0D03" w:rsidRDefault="00B60D03">
      <w:r>
        <w:rPr>
          <w:color w:val="000000"/>
        </w:rPr>
        <w:separator/>
      </w:r>
    </w:p>
  </w:footnote>
  <w:footnote w:type="continuationSeparator" w:id="0">
    <w:p w:rsidR="00B60D03" w:rsidRDefault="00B60D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D03" w:rsidRDefault="00B60D03">
    <w:pPr>
      <w:pStyle w:val="Koptekst"/>
    </w:pPr>
    <w:r>
      <w:rPr>
        <w:noProof/>
        <w:lang w:eastAsia="nl-NL"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49024"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FF3EF8">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B60D03" w:rsidRDefault="00B60D03">
                <w:pPr>
                  <w:pStyle w:val="Huisstijl-AfzendgegevensW1"/>
                </w:pPr>
                <w:r>
                  <w:t>Bezoekadres:</w:t>
                </w:r>
              </w:p>
              <w:p w:rsidR="00B60D03" w:rsidRDefault="00B60D03">
                <w:pPr>
                  <w:pStyle w:val="Huisstijl-Afzendgegevens"/>
                </w:pPr>
                <w:r w:rsidRPr="00E07B08">
                  <w:t>Parnassusplein 5</w:t>
                </w:r>
              </w:p>
              <w:p w:rsidR="00B60D03" w:rsidRDefault="00B60D03">
                <w:pPr>
                  <w:pStyle w:val="Huisstijl-Afzendgegevens"/>
                </w:pPr>
                <w:r w:rsidRPr="00E07B08">
                  <w:t>2511 VX</w:t>
                </w:r>
                <w:r>
                  <w:t xml:space="preserve">  </w:t>
                </w:r>
                <w:r w:rsidRPr="00E07B08">
                  <w:t>Den Haag</w:t>
                </w:r>
              </w:p>
              <w:p w:rsidR="00B60D03" w:rsidRPr="005B6C7C" w:rsidRDefault="00B60D03" w:rsidP="00862995">
                <w:pPr>
                  <w:pStyle w:val="Huisstijl-Afzendgegevens"/>
                </w:pPr>
                <w:r w:rsidRPr="00E07B08">
                  <w:t>www.rijksoverheid.nl</w:t>
                </w:r>
              </w:p>
              <w:p w:rsidR="00B60D03" w:rsidRDefault="00B60D03">
                <w:pPr>
                  <w:pStyle w:val="Huisstijl-ReferentiegegevenskopW2"/>
                </w:pPr>
                <w:r w:rsidRPr="00E07B08">
                  <w:t>Kenmerk</w:t>
                </w:r>
              </w:p>
              <w:p w:rsidR="00B60D03" w:rsidRDefault="00B60D03" w:rsidP="00633C7B">
                <w:pPr>
                  <w:pStyle w:val="Huisstijl-Referentiegegevens"/>
                </w:pPr>
                <w:r w:rsidRPr="00E07B08">
                  <w:t>DWJZ-3090737</w:t>
                </w:r>
              </w:p>
              <w:p w:rsidR="00B60D03" w:rsidRDefault="00B60D03">
                <w:pPr>
                  <w:pStyle w:val="Huisstijl-ReferentiegegevenskopW1"/>
                </w:pPr>
                <w:r w:rsidRPr="002B7055">
                  <w:t>Bijlage(n)</w:t>
                </w:r>
              </w:p>
              <w:p w:rsidR="00B60D03" w:rsidRPr="00633C7B" w:rsidRDefault="00B60D03" w:rsidP="00633C7B">
                <w:pPr>
                  <w:pStyle w:val="Huisstijl-Referentiegegevens"/>
                </w:pPr>
                <w:r>
                  <w:t>1</w:t>
                </w:r>
              </w:p>
              <w:p w:rsidR="00B60D03" w:rsidRPr="002B7055" w:rsidRDefault="00B60D03">
                <w:pPr>
                  <w:pStyle w:val="Huisstijl-ReferentiegegevenskopW1"/>
                </w:pPr>
                <w:r w:rsidRPr="002B7055">
                  <w:t>Uw brief</w:t>
                </w:r>
              </w:p>
              <w:p w:rsidR="00B60D03" w:rsidRPr="002B7055" w:rsidRDefault="00B60D03">
                <w:pPr>
                  <w:pStyle w:val="Huisstijl-Referentiegegevens"/>
                </w:pPr>
                <w:r w:rsidRPr="002B7055">
                  <w:t xml:space="preserve">32 195 - 5 </w:t>
                </w:r>
              </w:p>
              <w:p w:rsidR="00B60D03" w:rsidRDefault="00B60D03">
                <w:pPr>
                  <w:pStyle w:val="Huisstijl-Algemenevoorwaarden"/>
                </w:pPr>
                <w:r>
                  <w:t>Correspondentie uitsluitend richten aan het retouradres met vermelding van de datum en het kenmerk van deze brief.</w:t>
                </w:r>
              </w:p>
              <w:p w:rsidR="00B60D03" w:rsidRDefault="00B60D03"/>
            </w:txbxContent>
          </v:textbox>
          <w10:wrap anchorx="page" anchory="page"/>
        </v:shape>
      </w:pict>
    </w:r>
    <w:r w:rsidR="00FF3EF8">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p w:rsidR="00B60D03" w:rsidRDefault="00B60D03">
                <w:pPr>
                  <w:pStyle w:val="Huisstijl-Datumenbetreft"/>
                  <w:tabs>
                    <w:tab w:val="clear" w:pos="737"/>
                    <w:tab w:val="left" w:pos="-5954"/>
                    <w:tab w:val="left" w:pos="-5670"/>
                    <w:tab w:val="left" w:pos="1134"/>
                  </w:tabs>
                </w:pPr>
                <w:r>
                  <w:t>Datum</w:t>
                </w:r>
                <w:r>
                  <w:tab/>
                </w:r>
                <w:r w:rsidR="004E474A">
                  <w:t>18 november 2011</w:t>
                </w:r>
              </w:p>
              <w:p w:rsidR="00B60D03" w:rsidRDefault="00B60D03">
                <w:pPr>
                  <w:pStyle w:val="Huisstijl-Datumenbetreft"/>
                  <w:tabs>
                    <w:tab w:val="clear" w:pos="737"/>
                    <w:tab w:val="left" w:pos="-5954"/>
                    <w:tab w:val="left" w:pos="-5670"/>
                    <w:tab w:val="left" w:pos="1134"/>
                  </w:tabs>
                </w:pPr>
                <w:r>
                  <w:t>Betreft</w:t>
                </w:r>
                <w:r>
                  <w:tab/>
                </w:r>
                <w:r w:rsidRPr="00E07B08">
                  <w:t>nota n.a.v. verslag voorstel Tijdelijke wet ambulancezorg</w:t>
                </w:r>
              </w:p>
              <w:p w:rsidR="00B60D03" w:rsidRDefault="00B60D03">
                <w:pPr>
                  <w:pStyle w:val="Huisstijl-Datumenbetreft"/>
                  <w:tabs>
                    <w:tab w:val="left" w:pos="-5954"/>
                    <w:tab w:val="left" w:pos="-5670"/>
                  </w:tabs>
                </w:pPr>
              </w:p>
            </w:txbxContent>
          </v:textbox>
          <w10:wrap anchorx="page" anchory="page"/>
        </v:shape>
      </w:pict>
    </w:r>
    <w:r w:rsidR="00FF3EF8">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B60D03" w:rsidRDefault="00B60D03">
                <w:pPr>
                  <w:pStyle w:val="Huisstijl-Toezendgegevens"/>
                </w:pPr>
              </w:p>
            </w:txbxContent>
          </v:textbox>
          <w10:wrap anchorx="page" anchory="page"/>
        </v:shape>
      </w:pict>
    </w:r>
    <w:r w:rsidR="00FF3EF8">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B60D03" w:rsidRDefault="00B60D03">
                <w:pPr>
                  <w:pStyle w:val="Huisstijl-Toezendgegevens"/>
                </w:pPr>
                <w:r>
                  <w:t>De Voorzitter van de Tweede Kamer</w:t>
                </w:r>
                <w:r>
                  <w:br/>
                  <w:t>der Staten-Generaal</w:t>
                </w:r>
                <w:r>
                  <w:br/>
                  <w:t>Postbus 20018</w:t>
                </w:r>
                <w:r>
                  <w:br/>
                  <w:t>2500 EA DEN HAAG</w:t>
                </w:r>
              </w:p>
            </w:txbxContent>
          </v:textbox>
          <w10:wrap anchorx="page" anchory="page"/>
        </v:shape>
      </w:pict>
    </w:r>
    <w:r w:rsidR="00FF3EF8">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inset="0,0,0,0">
            <w:txbxContent>
              <w:p w:rsidR="00B60D03" w:rsidRDefault="00B60D03">
                <w:pPr>
                  <w:pStyle w:val="Huisstijl-Retouradres"/>
                </w:pPr>
                <w:r w:rsidRPr="00E07B08">
                  <w:t>&gt; Retouradres</w:t>
                </w:r>
                <w:r>
                  <w:t xml:space="preserve"> Postbus 20350 2500 EH  Den Haag</w:t>
                </w:r>
              </w:p>
            </w:txbxContent>
          </v:textbox>
          <w10:wrap anchorx="page" anchory="page"/>
          <w10:anchorlock/>
        </v:shape>
      </w:pict>
    </w:r>
    <w:r w:rsidR="00FF3EF8">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B60D03" w:rsidRDefault="00B60D03">
                <w:pPr>
                  <w:pStyle w:val="Huisstijl-Paginanummer"/>
                </w:pPr>
                <w:r>
                  <w:t xml:space="preserve">Pagina </w:t>
                </w:r>
                <w:r w:rsidR="004E474A">
                  <w:t>1</w:t>
                </w:r>
                <w:r>
                  <w:t xml:space="preserve"> van </w:t>
                </w:r>
                <w:r w:rsidR="004E474A">
                  <w:t>1</w:t>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D03" w:rsidRDefault="00FF3EF8">
    <w:pPr>
      <w:pStyle w:val="Koptekst"/>
    </w:pPr>
    <w:r>
      <w:rPr>
        <w:lang w:eastAsia="nl-NL" w:bidi="ar-SA"/>
      </w:rPr>
      <w:pict>
        <v:shapetype id="_x0000_t202" coordsize="21600,21600" o:spt="202" path="m,l,21600r21600,l21600,xe">
          <v:stroke joinstyle="miter"/>
          <v:path gradientshapeok="t" o:connecttype="rect"/>
        </v:shapetype>
        <v:shape id="Text Box 5" o:spid="_x0000_s4131" type="#_x0000_t202" style="position:absolute;margin-left:466.35pt;margin-top:152.5pt;width:99.2pt;height:630.7pt;z-index:2516838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B60D03" w:rsidRDefault="00B60D03">
                <w:pPr>
                  <w:pStyle w:val="Huisstijl-ReferentiegegevenskopW2"/>
                </w:pPr>
                <w:r w:rsidRPr="00D15F7B">
                  <w:t>Kenmerk</w:t>
                </w:r>
              </w:p>
            </w:txbxContent>
          </v:textbox>
          <w10:wrap anchorx="page" anchory="page"/>
        </v:shape>
      </w:pict>
    </w:r>
    <w:r>
      <w:rPr>
        <w:lang w:eastAsia="nl-NL" w:bidi="ar-SA"/>
      </w:rPr>
      <w:pict>
        <v:shape id="Text Box 18" o:spid="_x0000_s4132" type="#_x0000_t202" style="position:absolute;margin-left:466.35pt;margin-top:805.15pt;width:99.2pt;height:16.85pt;z-index:2516848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B60D03" w:rsidRDefault="00B60D03">
                <w:pPr>
                  <w:pStyle w:val="Huisstijl-Paginanummer"/>
                </w:pPr>
                <w:r>
                  <w:t xml:space="preserve">Pagina </w:t>
                </w:r>
                <w:fldSimple w:instr=" PAGE    \* MERGEFORMAT ">
                  <w:r>
                    <w:t>2</w:t>
                  </w:r>
                </w:fldSimple>
                <w:r>
                  <w:t xml:space="preserve"> van </w:t>
                </w:r>
                <w:fldSimple w:instr=" SECTIONPAGES  \* Arabic  \* MERGEFORMAT ">
                  <w:r>
                    <w:t>2</w:t>
                  </w:r>
                </w:fldSimple>
              </w:p>
              <w:p w:rsidR="00B60D03" w:rsidRDefault="00B60D03"/>
              <w:p w:rsidR="00B60D03" w:rsidRDefault="00B60D03">
                <w:pPr>
                  <w:pStyle w:val="Huisstijl-Paginanummer"/>
                </w:pPr>
              </w:p>
              <w:p w:rsidR="00B60D03" w:rsidRDefault="00B60D03">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D03" w:rsidRDefault="00FF3EF8">
    <w:pPr>
      <w:pStyle w:val="Koptekst"/>
    </w:pPr>
    <w:r>
      <w:rPr>
        <w:lang w:eastAsia="nl-NL" w:bidi="ar-SA"/>
      </w:rPr>
      <w:pict>
        <v:shapetype id="_x0000_t202" coordsize="21600,21600" o:spt="202" path="m,l,21600r21600,l21600,xe">
          <v:stroke joinstyle="miter"/>
          <v:path gradientshapeok="t" o:connecttype="rect"/>
        </v:shapetype>
        <v:shape id="Text Box 16" o:spid="_x0000_s4136" type="#_x0000_t202" style="position:absolute;margin-left:79.5pt;margin-top:296.75pt;width:323.1pt;height:36pt;z-index:2516889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B60D03" w:rsidRDefault="00FF3EF8">
                <w:pPr>
                  <w:pStyle w:val="Huisstijl-Datumenbetreft"/>
                  <w:tabs>
                    <w:tab w:val="left" w:pos="-5954"/>
                    <w:tab w:val="left" w:pos="-5670"/>
                  </w:tabs>
                </w:pPr>
                <w:sdt>
                  <w:sdtPr>
                    <w:alias w:val="Date"/>
                    <w:tag w:val="Date"/>
                    <w:id w:val="15050212"/>
                    <w:dataBinding w:prefixMappings="xmlns:dg='http://docgen.org/date' " w:xpath="/dg:DocgenData[1]/dg:Date[1]" w:storeItemID="{876D94C3-9A7C-4EF5-B203-7769E334084C}"/>
                    <w:date w:fullDate="2011-11-04T00:00:00Z">
                      <w:dateFormat w:val="d MMMM YYYY"/>
                      <w:lid w:val="nl-NL"/>
                      <w:storeMappedDataAs w:val="dateTime"/>
                      <w:calendar w:val="gregorian"/>
                    </w:date>
                  </w:sdtPr>
                  <w:sdtContent>
                    <w:r w:rsidR="00B60D03">
                      <w:t>4 november 2011</w:t>
                    </w:r>
                  </w:sdtContent>
                </w:sdt>
              </w:p>
              <w:p w:rsidR="00B60D03" w:rsidRDefault="00B60D03">
                <w:pPr>
                  <w:pStyle w:val="Huisstijl-Datumenbetreft"/>
                  <w:tabs>
                    <w:tab w:val="left" w:pos="-5954"/>
                    <w:tab w:val="left" w:pos="-5670"/>
                  </w:tabs>
                </w:pPr>
                <w:r>
                  <w:t>Betreft</w:t>
                </w:r>
                <w:r>
                  <w:tab/>
                  <w:t>nota n.a.v. verslag voorstel Tijdelijke wet ambulancezorg</w:t>
                </w:r>
              </w:p>
              <w:p w:rsidR="00B60D03" w:rsidRDefault="00B60D03">
                <w:pPr>
                  <w:pStyle w:val="Huisstijl-Datumenbetreft"/>
                  <w:tabs>
                    <w:tab w:val="left" w:pos="-5954"/>
                    <w:tab w:val="left" w:pos="-5670"/>
                  </w:tabs>
                </w:pPr>
              </w:p>
            </w:txbxContent>
          </v:textbox>
          <w10:wrap type="topAndBottom" anchorx="page" anchory="page"/>
        </v:shape>
      </w:pict>
    </w:r>
    <w:r w:rsidR="00B60D03">
      <w:rPr>
        <w:noProof/>
        <w:lang w:eastAsia="nl-NL" w:bidi="ar-SA"/>
      </w:rPr>
      <w:drawing>
        <wp:anchor distT="0" distB="0" distL="114300" distR="114300" simplePos="0" relativeHeight="251682816" behindDoc="0" locked="0" layoutInCell="1" allowOverlap="1">
          <wp:simplePos x="0" y="0"/>
          <wp:positionH relativeFrom="page">
            <wp:posOffset>3542665</wp:posOffset>
          </wp:positionH>
          <wp:positionV relativeFrom="page">
            <wp:posOffset>0</wp:posOffset>
          </wp:positionV>
          <wp:extent cx="464400" cy="1580400"/>
          <wp:effectExtent l="0" t="0" r="0"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B60D03">
      <w:rPr>
        <w:noProof/>
        <w:lang w:eastAsia="nl-NL" w:bidi="ar-SA"/>
      </w:rPr>
      <w:drawing>
        <wp:anchor distT="0" distB="0" distL="114300" distR="114300" simplePos="0" relativeHeight="251681792" behindDoc="1" locked="0" layoutInCell="1" allowOverlap="1">
          <wp:simplePos x="0" y="0"/>
          <wp:positionH relativeFrom="page">
            <wp:posOffset>4010660</wp:posOffset>
          </wp:positionH>
          <wp:positionV relativeFrom="page">
            <wp:posOffset>0</wp:posOffset>
          </wp:positionV>
          <wp:extent cx="2336400" cy="1580400"/>
          <wp:effectExtent l="0" t="0" r="0" b="0"/>
          <wp:wrapNone/>
          <wp:docPr id="2"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37" type="#_x0000_t202" style="position:absolute;margin-left:466.35pt;margin-top:154.7pt;width:99.2pt;height:630.7pt;z-index:2516899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B60D03" w:rsidRDefault="00B60D03">
                <w:pPr>
                  <w:pStyle w:val="Huisstijl-Afzendgegevens"/>
                </w:pPr>
                <w:r w:rsidRPr="00D15F7B">
                  <w:t>Parnassusplein 5</w:t>
                </w:r>
              </w:p>
              <w:p w:rsidR="00B60D03" w:rsidRDefault="00B60D03">
                <w:pPr>
                  <w:pStyle w:val="Huisstijl-Afzendgegevens"/>
                </w:pPr>
                <w:r w:rsidRPr="00D15F7B">
                  <w:t>Den Haag</w:t>
                </w:r>
              </w:p>
              <w:p w:rsidR="00B60D03" w:rsidRDefault="00B60D03">
                <w:pPr>
                  <w:pStyle w:val="Huisstijl-Afzendgegevens"/>
                </w:pPr>
                <w:r w:rsidRPr="00D15F7B">
                  <w:t>www.rijksoverheid.nl</w:t>
                </w:r>
              </w:p>
              <w:p w:rsidR="00B60D03" w:rsidRPr="00DF3D6E" w:rsidRDefault="00B60D03">
                <w:pPr>
                  <w:pStyle w:val="Huisstijl-AfzendgegevenskopW1"/>
                  <w:rPr>
                    <w:lang w:val="en-US"/>
                  </w:rPr>
                </w:pPr>
                <w:proofErr w:type="spellStart"/>
                <w:r w:rsidRPr="00DF3D6E">
                  <w:rPr>
                    <w:lang w:val="en-US"/>
                  </w:rPr>
                  <w:t>Contactpersoon</w:t>
                </w:r>
                <w:proofErr w:type="spellEnd"/>
              </w:p>
              <w:p w:rsidR="00B60D03" w:rsidRPr="00DF3D6E" w:rsidRDefault="00B60D03">
                <w:pPr>
                  <w:pStyle w:val="Huisstijl-Afzendgegevens"/>
                  <w:rPr>
                    <w:lang w:val="en-US"/>
                  </w:rPr>
                </w:pPr>
                <w:proofErr w:type="spellStart"/>
                <w:r w:rsidRPr="00DF3D6E">
                  <w:rPr>
                    <w:lang w:val="en-US"/>
                  </w:rPr>
                  <w:t>mr.</w:t>
                </w:r>
                <w:proofErr w:type="spellEnd"/>
                <w:r w:rsidRPr="00DF3D6E">
                  <w:rPr>
                    <w:lang w:val="en-US"/>
                  </w:rPr>
                  <w:t xml:space="preserve"> S.J.C. Pinxteren</w:t>
                </w:r>
              </w:p>
              <w:p w:rsidR="00B60D03" w:rsidRDefault="00B60D03">
                <w:pPr>
                  <w:pStyle w:val="Huisstijl-AfzendgegevensW1"/>
                  <w:tabs>
                    <w:tab w:val="clear" w:pos="170"/>
                    <w:tab w:val="left" w:pos="-13750"/>
                  </w:tabs>
                </w:pPr>
                <w:r>
                  <w:t>T</w:t>
                </w:r>
                <w:r>
                  <w:tab/>
                </w:r>
                <w:r w:rsidRPr="00D15F7B">
                  <w:t>070-3405981</w:t>
                </w:r>
              </w:p>
              <w:p w:rsidR="00B60D03" w:rsidRDefault="00B60D03">
                <w:pPr>
                  <w:pStyle w:val="Huisstijl-Afzendgegevens"/>
                </w:pPr>
                <w:r w:rsidRPr="00D15F7B">
                  <w:t>jc.pinxteren@minvws.nl</w:t>
                </w:r>
              </w:p>
              <w:p w:rsidR="00B60D03" w:rsidRDefault="00B60D03">
                <w:pPr>
                  <w:pStyle w:val="Huisstijl-ReferentiegegevenskopW2"/>
                </w:pPr>
                <w:r>
                  <w:t>Uw kenmerk</w:t>
                </w:r>
              </w:p>
              <w:p w:rsidR="00B60D03" w:rsidRDefault="00B60D03">
                <w:pPr>
                  <w:pStyle w:val="Huisstijl-Referentiegegevens"/>
                </w:pPr>
                <w:r>
                  <w:t>32 195 - 5</w:t>
                </w:r>
              </w:p>
            </w:txbxContent>
          </v:textbox>
          <w10:wrap anchorx="page" anchory="page"/>
        </v:shape>
      </w:pict>
    </w:r>
    <w:r>
      <w:rPr>
        <w:lang w:eastAsia="nl-NL" w:bidi="ar-SA"/>
      </w:rPr>
      <w:pict>
        <v:shape id="_x0000_s4134" type="#_x0000_t202" style="position:absolute;margin-left:79.4pt;margin-top:152.95pt;width:235.3pt;height:85.05pt;z-index:2516869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B60D03" w:rsidRDefault="00B60D03">
                <w:pPr>
                  <w:pStyle w:val="Huisstijl-Toezendgegevens"/>
                </w:pPr>
                <w:r w:rsidRPr="00D15F7B">
                  <w:t>De Voorzitter van de Tweede Kamer</w:t>
                </w:r>
                <w:r w:rsidRPr="00D15F7B">
                  <w:br/>
                  <w:t>der Staten-Generaal</w:t>
                </w:r>
                <w:r w:rsidRPr="00D15F7B">
                  <w:br/>
                  <w:t>Postbus 20018</w:t>
                </w:r>
                <w:r w:rsidRPr="00D15F7B">
                  <w:br/>
                  <w:t>2500 EA DEN HAAG</w:t>
                </w:r>
              </w:p>
            </w:txbxContent>
          </v:textbox>
          <w10:wrap anchorx="page" anchory="page"/>
        </v:shape>
      </w:pict>
    </w:r>
    <w:r>
      <w:rPr>
        <w:lang w:eastAsia="nl-NL" w:bidi="ar-SA"/>
      </w:rPr>
      <w:pict>
        <v:shape id="_x0000_s4138" type="#_x0000_t202" style="position:absolute;margin-left:466.35pt;margin-top:805.1pt;width:57.55pt;height:8.5pt;z-index:2516910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B60D03" w:rsidRDefault="00B60D03">
                <w:pPr>
                  <w:pStyle w:val="Huisstijl-Paginanummer"/>
                </w:pPr>
                <w:r>
                  <w:t xml:space="preserve">Pagina </w:t>
                </w:r>
                <w:fldSimple w:instr=" PAGE    \* MERGEFORMAT ">
                  <w:r>
                    <w:t>2</w:t>
                  </w:r>
                </w:fldSimple>
                <w:r>
                  <w:t xml:space="preserve"> van </w:t>
                </w:r>
                <w:fldSimple w:instr=" SECTIONPAGES  \* Arabic  \* MERGEFORMAT ">
                  <w:r>
                    <w:t>2</w:t>
                  </w:r>
                </w:fldSimple>
              </w:p>
            </w:txbxContent>
          </v:textbox>
          <w10:wrap anchorx="page" anchory="page"/>
          <w10:anchorlock/>
        </v:shape>
      </w:pict>
    </w:r>
    <w:r>
      <w:rPr>
        <w:lang w:eastAsia="nl-NL" w:bidi="ar-SA"/>
      </w:rPr>
      <w:pict>
        <v:shape id="_x0000_s4135" type="#_x0000_t202" style="position:absolute;margin-left:79.4pt;margin-top:266.5pt;width:323.15pt;height:14.15pt;z-index:2516879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B60D03" w:rsidRDefault="00B60D03">
                <w:pPr>
                  <w:pStyle w:val="Huisstijl-Toezendgegevens"/>
                </w:pPr>
              </w:p>
            </w:txbxContent>
          </v:textbox>
          <w10:wrap anchorx="page" anchory="page"/>
        </v:shape>
      </w:pict>
    </w:r>
    <w:r>
      <w:rPr>
        <w:lang w:eastAsia="nl-NL" w:bidi="ar-SA"/>
      </w:rPr>
      <w:pict>
        <v:shape id="_x0000_s4133" type="#_x0000_t202" style="position:absolute;margin-left:79.4pt;margin-top:135.05pt;width:282.75pt;height:11.35pt;z-index:2516858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B60D03" w:rsidRDefault="00B60D03">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4144"/>
    <o:shapelayout v:ext="edit">
      <o:idmap v:ext="edit" data="4"/>
    </o:shapelayout>
  </w:hdrShapeDefaults>
  <w:footnotePr>
    <w:footnote w:id="-1"/>
    <w:footnote w:id="0"/>
  </w:footnotePr>
  <w:endnotePr>
    <w:endnote w:id="-1"/>
    <w:endnote w:id="0"/>
  </w:endnotePr>
  <w:compat/>
  <w:rsids>
    <w:rsidRoot w:val="00633C7B"/>
    <w:rsid w:val="00050C0F"/>
    <w:rsid w:val="00050D5B"/>
    <w:rsid w:val="000606E8"/>
    <w:rsid w:val="000D5A8D"/>
    <w:rsid w:val="00194D76"/>
    <w:rsid w:val="001B41E1"/>
    <w:rsid w:val="00241BB9"/>
    <w:rsid w:val="002B7055"/>
    <w:rsid w:val="002D408E"/>
    <w:rsid w:val="003451E2"/>
    <w:rsid w:val="00372321"/>
    <w:rsid w:val="004947AA"/>
    <w:rsid w:val="004E474A"/>
    <w:rsid w:val="00582E97"/>
    <w:rsid w:val="005B6C7C"/>
    <w:rsid w:val="00633C7B"/>
    <w:rsid w:val="00665613"/>
    <w:rsid w:val="00681D32"/>
    <w:rsid w:val="00692828"/>
    <w:rsid w:val="006C7CBC"/>
    <w:rsid w:val="00744BBE"/>
    <w:rsid w:val="007F380D"/>
    <w:rsid w:val="0080196C"/>
    <w:rsid w:val="00862995"/>
    <w:rsid w:val="008A21F4"/>
    <w:rsid w:val="008D618A"/>
    <w:rsid w:val="00A3114C"/>
    <w:rsid w:val="00B3505F"/>
    <w:rsid w:val="00B60D03"/>
    <w:rsid w:val="00C87FA1"/>
    <w:rsid w:val="00CA061B"/>
    <w:rsid w:val="00CC1302"/>
    <w:rsid w:val="00CD5856"/>
    <w:rsid w:val="00CF364E"/>
    <w:rsid w:val="00D562E0"/>
    <w:rsid w:val="00DF3D6E"/>
    <w:rsid w:val="00E07B08"/>
    <w:rsid w:val="00E1490C"/>
    <w:rsid w:val="00E94D5A"/>
    <w:rsid w:val="00F26E84"/>
    <w:rsid w:val="00F77431"/>
    <w:rsid w:val="00F8430C"/>
    <w:rsid w:val="00FA481A"/>
    <w:rsid w:val="00FD5B1A"/>
    <w:rsid w:val="00FF3EF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A3114C"/>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731544728">
      <w:bodyDiv w:val="1"/>
      <w:marLeft w:val="0"/>
      <w:marRight w:val="0"/>
      <w:marTop w:val="0"/>
      <w:marBottom w:val="0"/>
      <w:divBdr>
        <w:top w:val="none" w:sz="0" w:space="0" w:color="auto"/>
        <w:left w:val="none" w:sz="0" w:space="0" w:color="auto"/>
        <w:bottom w:val="none" w:sz="0" w:space="0" w:color="auto"/>
        <w:right w:val="none" w:sz="0" w:space="0" w:color="auto"/>
      </w:divBdr>
    </w:div>
    <w:div w:id="938417505">
      <w:bodyDiv w:val="1"/>
      <w:marLeft w:val="0"/>
      <w:marRight w:val="0"/>
      <w:marTop w:val="0"/>
      <w:marBottom w:val="0"/>
      <w:divBdr>
        <w:top w:val="none" w:sz="0" w:space="0" w:color="auto"/>
        <w:left w:val="none" w:sz="0" w:space="0" w:color="auto"/>
        <w:bottom w:val="none" w:sz="0" w:space="0" w:color="auto"/>
        <w:right w:val="none" w:sz="0" w:space="0" w:color="auto"/>
      </w:divBdr>
    </w:div>
    <w:div w:id="1070344792">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56647407">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 w:id="1802918800">
      <w:bodyDiv w:val="1"/>
      <w:marLeft w:val="0"/>
      <w:marRight w:val="0"/>
      <w:marTop w:val="0"/>
      <w:marBottom w:val="0"/>
      <w:divBdr>
        <w:top w:val="none" w:sz="0" w:space="0" w:color="auto"/>
        <w:left w:val="none" w:sz="0" w:space="0" w:color="auto"/>
        <w:bottom w:val="none" w:sz="0" w:space="0" w:color="auto"/>
        <w:right w:val="none" w:sz="0" w:space="0" w:color="auto"/>
      </w:divBdr>
    </w:div>
    <w:div w:id="1867863353">
      <w:bodyDiv w:val="1"/>
      <w:marLeft w:val="0"/>
      <w:marRight w:val="0"/>
      <w:marTop w:val="0"/>
      <w:marBottom w:val="0"/>
      <w:divBdr>
        <w:top w:val="none" w:sz="0" w:space="0" w:color="auto"/>
        <w:left w:val="none" w:sz="0" w:space="0" w:color="auto"/>
        <w:bottom w:val="none" w:sz="0" w:space="0" w:color="auto"/>
        <w:right w:val="none" w:sz="0" w:space="0" w:color="auto"/>
      </w:divBdr>
    </w:div>
    <w:div w:id="1959145112">
      <w:bodyDiv w:val="1"/>
      <w:marLeft w:val="0"/>
      <w:marRight w:val="0"/>
      <w:marTop w:val="0"/>
      <w:marBottom w:val="0"/>
      <w:divBdr>
        <w:top w:val="none" w:sz="0" w:space="0" w:color="auto"/>
        <w:left w:val="none" w:sz="0" w:space="0" w:color="auto"/>
        <w:bottom w:val="none" w:sz="0" w:space="0" w:color="auto"/>
        <w:right w:val="none" w:sz="0" w:space="0" w:color="auto"/>
      </w:divBdr>
    </w:div>
    <w:div w:id="2023437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MCHANDAS\Local%20Settings\Temporary%20Internet%20Files\Content.IE5\ZL83J3EX\Tijdelijk_bestand_Antwoord_Kamervragen%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64</ap:Words>
  <ap:Characters>355</ap:Characters>
  <ap:DocSecurity>4</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2011-11-04T13:35:00.0000000Z</lastPrinted>
  <dcterms:created xsi:type="dcterms:W3CDTF">2011-11-18T10:13:00.0000000Z</dcterms:created>
  <dcterms:modified xsi:type="dcterms:W3CDTF">2011-11-18T10:13:00.0000000Z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0x010100A0609DD87779784BB8CD796E34E339F9</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